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DB9" w:rsidRDefault="00A94DB9" w:rsidP="00820FB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94DB9" w:rsidRDefault="00A94DB9" w:rsidP="00820FB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военный эксперт</w:t>
      </w:r>
    </w:p>
    <w:p w:rsidR="00A94DB9" w:rsidRDefault="00A94DB9" w:rsidP="00820FB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генерал-лейтенант</w:t>
      </w:r>
    </w:p>
    <w:p w:rsidR="00820FB8" w:rsidRDefault="00820FB8" w:rsidP="00820FB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:rsidR="00A94DB9" w:rsidRDefault="00A94DB9" w:rsidP="00820FB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Э.Н. Чижиков</w:t>
      </w:r>
    </w:p>
    <w:p w:rsidR="00820FB8" w:rsidRDefault="00820FB8" w:rsidP="00820FB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:rsidR="00A94DB9" w:rsidRDefault="00A94DB9" w:rsidP="00820FB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12.09.2014 № 2-4-87-23-18</w:t>
      </w:r>
    </w:p>
    <w:p w:rsidR="00A94DB9" w:rsidRDefault="00A94DB9" w:rsidP="00820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02A" w:rsidRPr="00820FB8" w:rsidRDefault="00A94DB9" w:rsidP="00820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FB8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820FB8" w:rsidRPr="00820FB8">
        <w:rPr>
          <w:rFonts w:ascii="Times New Roman" w:hAnsi="Times New Roman" w:cs="Times New Roman"/>
          <w:b/>
          <w:sz w:val="28"/>
          <w:szCs w:val="28"/>
        </w:rPr>
        <w:br/>
      </w:r>
      <w:r w:rsidRPr="00820FB8">
        <w:rPr>
          <w:rFonts w:ascii="Times New Roman" w:hAnsi="Times New Roman" w:cs="Times New Roman"/>
          <w:b/>
          <w:sz w:val="28"/>
          <w:szCs w:val="28"/>
        </w:rPr>
        <w:t>ПО ОРГАНИЗАЦИИ ДЕЯТЕЛЬНОСТИ СЛУЖБЫ ПОЖАРОТУШЕНИЯ И ПРОВЕДЕНИЯ АВАРИЙНО-СПАСАТЕЛЬНЫХ РАБОТ</w:t>
      </w:r>
      <w:r w:rsidR="00820FB8" w:rsidRPr="00820FB8">
        <w:rPr>
          <w:rFonts w:ascii="Times New Roman" w:hAnsi="Times New Roman" w:cs="Times New Roman"/>
          <w:b/>
          <w:sz w:val="28"/>
          <w:szCs w:val="28"/>
        </w:rPr>
        <w:br/>
      </w:r>
      <w:r w:rsidRPr="00820FB8">
        <w:rPr>
          <w:rFonts w:ascii="Times New Roman" w:hAnsi="Times New Roman" w:cs="Times New Roman"/>
          <w:b/>
          <w:sz w:val="28"/>
          <w:szCs w:val="28"/>
        </w:rPr>
        <w:t xml:space="preserve">ТЕРРИТОРИАЛЬНОГО </w:t>
      </w:r>
      <w:r w:rsidR="00F75A57">
        <w:rPr>
          <w:rFonts w:ascii="Times New Roman" w:hAnsi="Times New Roman" w:cs="Times New Roman"/>
          <w:b/>
          <w:sz w:val="28"/>
          <w:szCs w:val="28"/>
        </w:rPr>
        <w:t xml:space="preserve">ПОЖАРНО-СПАСАТЕЛЬНОГО </w:t>
      </w:r>
      <w:r w:rsidRPr="00820FB8">
        <w:rPr>
          <w:rFonts w:ascii="Times New Roman" w:hAnsi="Times New Roman" w:cs="Times New Roman"/>
          <w:b/>
          <w:sz w:val="28"/>
          <w:szCs w:val="28"/>
        </w:rPr>
        <w:t>ГАРНИЗОНА</w:t>
      </w: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044" w:rsidRDefault="00615044" w:rsidP="00820F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Список изменяющих документов</w:t>
      </w:r>
    </w:p>
    <w:p w:rsidR="00820FB8" w:rsidRPr="0000150D" w:rsidRDefault="0000150D" w:rsidP="00820F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150D">
        <w:rPr>
          <w:rFonts w:ascii="Times New Roman" w:hAnsi="Times New Roman" w:cs="Times New Roman"/>
          <w:i/>
          <w:sz w:val="24"/>
          <w:szCs w:val="28"/>
        </w:rPr>
        <w:t>(</w:t>
      </w:r>
      <w:r w:rsidR="00615044">
        <w:rPr>
          <w:rFonts w:ascii="Times New Roman" w:hAnsi="Times New Roman" w:cs="Times New Roman"/>
          <w:i/>
          <w:sz w:val="24"/>
          <w:szCs w:val="28"/>
        </w:rPr>
        <w:t xml:space="preserve">в ред. </w:t>
      </w:r>
      <w:r w:rsidRPr="0000150D">
        <w:rPr>
          <w:rFonts w:ascii="Times New Roman" w:hAnsi="Times New Roman" w:cs="Times New Roman"/>
          <w:i/>
          <w:sz w:val="24"/>
          <w:szCs w:val="28"/>
        </w:rPr>
        <w:t>письм</w:t>
      </w:r>
      <w:r w:rsidR="00615044">
        <w:rPr>
          <w:rFonts w:ascii="Times New Roman" w:hAnsi="Times New Roman" w:cs="Times New Roman"/>
          <w:i/>
          <w:sz w:val="24"/>
          <w:szCs w:val="28"/>
        </w:rPr>
        <w:t>а</w:t>
      </w:r>
      <w:r w:rsidRPr="0000150D">
        <w:rPr>
          <w:rFonts w:ascii="Times New Roman" w:hAnsi="Times New Roman" w:cs="Times New Roman"/>
          <w:i/>
          <w:sz w:val="24"/>
          <w:szCs w:val="28"/>
        </w:rPr>
        <w:t xml:space="preserve"> МЧС России от 30.11.2015 № 2-4-87-45-14)</w:t>
      </w: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P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FB8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820FB8" w:rsidRP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FB8">
        <w:rPr>
          <w:rFonts w:ascii="Times New Roman" w:hAnsi="Times New Roman" w:cs="Times New Roman"/>
          <w:b/>
          <w:sz w:val="28"/>
          <w:szCs w:val="28"/>
        </w:rPr>
        <w:t>2014</w:t>
      </w:r>
    </w:p>
    <w:p w:rsidR="00820FB8" w:rsidRDefault="00820FB8" w:rsidP="00820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20FB8" w:rsidRPr="00820FB8" w:rsidRDefault="00820FB8" w:rsidP="00820FB8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20FB8">
        <w:rPr>
          <w:rFonts w:ascii="Times New Roman" w:hAnsi="Times New Roman" w:cs="Times New Roman"/>
          <w:b/>
          <w:sz w:val="28"/>
          <w:szCs w:val="28"/>
        </w:rPr>
        <w:lastRenderedPageBreak/>
        <w:t>Общие вопросы</w:t>
      </w:r>
    </w:p>
    <w:p w:rsidR="00820FB8" w:rsidRDefault="00820FB8" w:rsidP="00820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B8" w:rsidRDefault="00A94DB9" w:rsidP="00820FB8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определяют основные вопросы организации деятельности служб пожаротушения и проведения аварийно-спасательных работ (далее </w:t>
      </w:r>
      <w:r w:rsidR="00820FB8" w:rsidRPr="00820FB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СПТ) </w:t>
      </w:r>
      <w:r w:rsidRPr="002F0AD1">
        <w:rPr>
          <w:rFonts w:ascii="Times New Roman" w:hAnsi="Times New Roman" w:cs="Times New Roman"/>
          <w:sz w:val="28"/>
          <w:szCs w:val="28"/>
        </w:rPr>
        <w:t xml:space="preserve">территориальных </w:t>
      </w:r>
      <w:hyperlink r:id="rId9" w:history="1">
        <w:r w:rsidR="00F75A57" w:rsidRPr="002F0AD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пожарно-спасательных </w:t>
        </w:r>
        <w:r w:rsidRPr="002F0AD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гарнизонов</w:t>
        </w:r>
      </w:hyperlink>
      <w:r w:rsidRPr="002F0AD1">
        <w:rPr>
          <w:rFonts w:ascii="Times New Roman" w:hAnsi="Times New Roman" w:cs="Times New Roman"/>
          <w:sz w:val="28"/>
          <w:szCs w:val="28"/>
        </w:rPr>
        <w:t xml:space="preserve"> (да</w:t>
      </w:r>
      <w:r w:rsidRPr="00820FB8">
        <w:rPr>
          <w:rFonts w:ascii="Times New Roman" w:hAnsi="Times New Roman" w:cs="Times New Roman"/>
          <w:sz w:val="28"/>
          <w:szCs w:val="28"/>
        </w:rPr>
        <w:t xml:space="preserve">лее </w:t>
      </w:r>
      <w:r w:rsidR="00820FB8" w:rsidRPr="00820FB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) и СПТ местных </w:t>
      </w:r>
      <w:r w:rsidR="00F75A57">
        <w:rPr>
          <w:rFonts w:ascii="Times New Roman" w:hAnsi="Times New Roman" w:cs="Times New Roman"/>
          <w:sz w:val="28"/>
          <w:szCs w:val="28"/>
        </w:rPr>
        <w:t>пожарно-спасательных</w:t>
      </w:r>
      <w:r w:rsidR="00F75A57"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гарнизонов</w:t>
      </w:r>
      <w:r w:rsidR="00F75A57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20FB8" w:rsidRPr="00820FB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>).</w:t>
      </w:r>
    </w:p>
    <w:p w:rsidR="00820FB8" w:rsidRDefault="00A94DB9" w:rsidP="00820FB8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создаются в каждом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как структурное подразделение Центра управления в кризисных ситуациях (далее </w:t>
      </w:r>
      <w:r w:rsidR="00820FB8" w:rsidRPr="00820FB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ЦУКС).</w:t>
      </w:r>
    </w:p>
    <w:p w:rsidR="00820FB8" w:rsidRDefault="00A94DB9" w:rsidP="00820FB8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создаются решением начальника Главного управления М</w:t>
      </w:r>
      <w:r w:rsidR="00820FB8" w:rsidRPr="00820FB8">
        <w:rPr>
          <w:rFonts w:ascii="Times New Roman" w:hAnsi="Times New Roman" w:cs="Times New Roman"/>
          <w:sz w:val="28"/>
          <w:szCs w:val="28"/>
        </w:rPr>
        <w:t>Ч</w:t>
      </w:r>
      <w:r w:rsidRPr="00820FB8">
        <w:rPr>
          <w:rFonts w:ascii="Times New Roman" w:hAnsi="Times New Roman" w:cs="Times New Roman"/>
          <w:sz w:val="28"/>
          <w:szCs w:val="28"/>
        </w:rPr>
        <w:t xml:space="preserve">С России по субъекту Российской Федерации (далее </w:t>
      </w:r>
      <w:r w:rsidR="00820FB8" w:rsidRPr="00820FB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ГУ МЧС России) как структурное подразделение отряда ФПС (далее </w:t>
      </w:r>
      <w:r w:rsidR="00820FB8" w:rsidRPr="00820FB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ОФПС).</w:t>
      </w:r>
    </w:p>
    <w:p w:rsidR="00820FB8" w:rsidRDefault="00A94DB9" w:rsidP="00820FB8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В своей деятельности СПТ руководствуются действующим законодательством Российской </w:t>
      </w:r>
      <w:bookmarkStart w:id="0" w:name="_GoBack"/>
      <w:bookmarkEnd w:id="0"/>
      <w:r w:rsidRPr="00820FB8">
        <w:rPr>
          <w:rFonts w:ascii="Times New Roman" w:hAnsi="Times New Roman" w:cs="Times New Roman"/>
          <w:sz w:val="28"/>
          <w:szCs w:val="28"/>
        </w:rPr>
        <w:t>Федерации, нормативными правовыми актами М</w:t>
      </w:r>
      <w:r w:rsidR="00820FB8">
        <w:rPr>
          <w:rFonts w:ascii="Times New Roman" w:hAnsi="Times New Roman" w:cs="Times New Roman"/>
          <w:sz w:val="28"/>
          <w:szCs w:val="28"/>
        </w:rPr>
        <w:t>Ч</w:t>
      </w:r>
      <w:r w:rsidRPr="00820FB8">
        <w:rPr>
          <w:rFonts w:ascii="Times New Roman" w:hAnsi="Times New Roman" w:cs="Times New Roman"/>
          <w:sz w:val="28"/>
          <w:szCs w:val="28"/>
        </w:rPr>
        <w:t>С России, а также Положением о СПТ, разработанным и утвержденным в установленном порядке на основании настоящих Методических рекомендаций.</w:t>
      </w:r>
    </w:p>
    <w:p w:rsidR="00A94DB9" w:rsidRDefault="00A94DB9" w:rsidP="00820FB8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Возложение на личный состав СПТ дополнительных задач и функций, непредусмотренных настоящими Методическими рекомендациями, не допускается.</w:t>
      </w:r>
    </w:p>
    <w:p w:rsidR="006A7EBC" w:rsidRPr="006A7EBC" w:rsidRDefault="006A7EBC" w:rsidP="006A7EB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EBC">
        <w:rPr>
          <w:rFonts w:ascii="Times New Roman" w:hAnsi="Times New Roman" w:cs="Times New Roman"/>
          <w:sz w:val="28"/>
          <w:szCs w:val="28"/>
        </w:rPr>
        <w:t>Начальник СПТ привлекается в качестве руководителя ликвидации ЧС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EBC">
        <w:rPr>
          <w:rFonts w:ascii="Times New Roman" w:hAnsi="Times New Roman" w:cs="Times New Roman"/>
          <w:sz w:val="28"/>
          <w:szCs w:val="28"/>
        </w:rPr>
        <w:t>порядке, установленном нормативными правовыми актами (статья 14 Федерального закона «Об аварийно-спасательных службах и статусе спасателей), а именно:</w:t>
      </w:r>
    </w:p>
    <w:p w:rsidR="006A7EBC" w:rsidRPr="006A7EBC" w:rsidRDefault="006A7EBC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EBC">
        <w:rPr>
          <w:rFonts w:ascii="Times New Roman" w:hAnsi="Times New Roman" w:cs="Times New Roman"/>
          <w:sz w:val="28"/>
          <w:szCs w:val="28"/>
        </w:rPr>
        <w:t>транспортные аварии (катастрофы) (за исключением кораблекрушений и других аварий на водном транспорте);</w:t>
      </w:r>
    </w:p>
    <w:p w:rsidR="006A7EBC" w:rsidRPr="006A7EBC" w:rsidRDefault="006A7EBC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EBC">
        <w:rPr>
          <w:rFonts w:ascii="Times New Roman" w:hAnsi="Times New Roman" w:cs="Times New Roman"/>
          <w:sz w:val="28"/>
          <w:szCs w:val="28"/>
        </w:rPr>
        <w:t>пожары и взрывы;</w:t>
      </w:r>
    </w:p>
    <w:p w:rsidR="00F75A57" w:rsidRDefault="006A7EBC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EBC">
        <w:rPr>
          <w:rFonts w:ascii="Times New Roman" w:hAnsi="Times New Roman" w:cs="Times New Roman"/>
          <w:sz w:val="28"/>
          <w:szCs w:val="28"/>
        </w:rPr>
        <w:t>аварии с выбросом и (или) сбросом (угрозой выброса и (или) сброса) АХОВ;</w:t>
      </w:r>
    </w:p>
    <w:p w:rsidR="00F75A57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>внезапное обрушение зданий, сооружений, пород;</w:t>
      </w:r>
    </w:p>
    <w:p w:rsidR="00F75A57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>аварии на энергетических системах, коммунальных системах жизнеобеспечения, очистных сооружениях и гидродинамических аварий, требующие проведения аварийно-спасательных работ;</w:t>
      </w:r>
    </w:p>
    <w:p w:rsidR="00F75A57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 xml:space="preserve">природные </w:t>
      </w:r>
      <w:r w:rsidRPr="00F75A57">
        <w:rPr>
          <w:rFonts w:ascii="Times New Roman" w:hAnsi="Times New Roman" w:cs="Times New Roman"/>
          <w:sz w:val="28"/>
          <w:szCs w:val="28"/>
        </w:rPr>
        <w:t>чрезвычайные</w:t>
      </w:r>
      <w:r w:rsidRPr="00F75A57">
        <w:rPr>
          <w:rFonts w:ascii="Times New Roman" w:hAnsi="Times New Roman" w:cs="Times New Roman"/>
          <w:sz w:val="28"/>
          <w:szCs w:val="28"/>
        </w:rPr>
        <w:t xml:space="preserve"> ситуации, опасные метеорологические и гидрологические явления, приведшие к возникновению чрезвычайных ситуаций и для ликвидации которых привлекаются силы и средства пожарно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75A57">
        <w:rPr>
          <w:rFonts w:ascii="Times New Roman" w:hAnsi="Times New Roman" w:cs="Times New Roman"/>
          <w:sz w:val="28"/>
          <w:szCs w:val="28"/>
        </w:rPr>
        <w:t>спасательного гарнизона функциональных и территориальных подсистем РСЧС;</w:t>
      </w:r>
    </w:p>
    <w:p w:rsidR="00F75A57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 xml:space="preserve">ликвидация, в установленном порядке, последствий </w:t>
      </w:r>
      <w:r>
        <w:rPr>
          <w:rFonts w:ascii="Times New Roman" w:hAnsi="Times New Roman" w:cs="Times New Roman"/>
          <w:sz w:val="28"/>
          <w:szCs w:val="28"/>
        </w:rPr>
        <w:t>крупных террористических актов.</w:t>
      </w:r>
    </w:p>
    <w:p w:rsidR="00F75A57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>При этом приоритетным является руководство тушением пожаров при привлечении сил и средств по повышенному рангу.</w:t>
      </w:r>
    </w:p>
    <w:p w:rsidR="00F75A57" w:rsidRPr="00F75A57" w:rsidRDefault="00F75A57" w:rsidP="00F75A5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>Для обеспечения деятельности начальника СПТ и АСР, как руководителя ликвидации ЧС может привлекаться оперативная группа ЦУКС с задачами:</w:t>
      </w:r>
    </w:p>
    <w:p w:rsidR="00F75A57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>организация связи, в том числе видеоконференцсвязи с вышестоящим органом управления;</w:t>
      </w:r>
    </w:p>
    <w:p w:rsidR="00F75A57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>организация связи взаимодействия с привлекаемыми к ликвидации ЧС органами управления и силами ФП и ТП РСЧС;</w:t>
      </w:r>
    </w:p>
    <w:p w:rsidR="00F75A57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lastRenderedPageBreak/>
        <w:t>сбор и обобщение данных обстановки в зоне ЧС, их представление руководителю ликвидации ЧС и в вышестоящий орган управления;</w:t>
      </w:r>
    </w:p>
    <w:p w:rsidR="00F75A57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>отработка установленных документов и направление их в вышестоящий орган управления;</w:t>
      </w:r>
    </w:p>
    <w:p w:rsidR="00F75A57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>проведение оперативной фото и видеосъемки, передача объективной информации в вышестоящий орган управления;</w:t>
      </w:r>
    </w:p>
    <w:p w:rsidR="00F75A57" w:rsidRPr="00820FB8" w:rsidRDefault="00F75A57" w:rsidP="00F75A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57">
        <w:rPr>
          <w:rFonts w:ascii="Times New Roman" w:hAnsi="Times New Roman" w:cs="Times New Roman"/>
          <w:sz w:val="28"/>
          <w:szCs w:val="28"/>
        </w:rPr>
        <w:t>осуществление в установленном порядке докладов в вышестоящий орган управления (в том числе с использованием видеоконференции).</w:t>
      </w:r>
    </w:p>
    <w:p w:rsidR="00820FB8" w:rsidRDefault="00820FB8" w:rsidP="00820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DB9" w:rsidRPr="00820FB8" w:rsidRDefault="00A94DB9" w:rsidP="00820FB8">
      <w:pPr>
        <w:pStyle w:val="a3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FB8">
        <w:rPr>
          <w:rFonts w:ascii="Times New Roman" w:hAnsi="Times New Roman" w:cs="Times New Roman"/>
          <w:b/>
          <w:sz w:val="28"/>
          <w:szCs w:val="28"/>
        </w:rPr>
        <w:t>Задачи личного состава СПТ</w:t>
      </w:r>
    </w:p>
    <w:p w:rsidR="00820FB8" w:rsidRDefault="00820FB8" w:rsidP="00820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FB8" w:rsidRDefault="00A94DB9" w:rsidP="00820FB8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На начальника СПТ возлагаются следующие основные обязанности:</w:t>
      </w:r>
    </w:p>
    <w:p w:rsidR="00820FB8" w:rsidRDefault="00A94DB9" w:rsidP="00820FB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организации работы СПТ в соответствии с Положением о СПТ;</w:t>
      </w:r>
    </w:p>
    <w:p w:rsidR="00820FB8" w:rsidRDefault="00A94DB9" w:rsidP="00820FB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руководство личным составом СПТ;</w:t>
      </w:r>
    </w:p>
    <w:p w:rsidR="00820FB8" w:rsidRDefault="00A94DB9" w:rsidP="00820FB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820FB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20FB8">
        <w:rPr>
          <w:rFonts w:ascii="Times New Roman" w:hAnsi="Times New Roman" w:cs="Times New Roman"/>
          <w:sz w:val="28"/>
          <w:szCs w:val="28"/>
        </w:rPr>
        <w:t xml:space="preserve"> деятельностью дежурных смен СПТ;</w:t>
      </w:r>
    </w:p>
    <w:p w:rsidR="00820FB8" w:rsidRDefault="00A94DB9" w:rsidP="00820FB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ежесуточное подведение итогов работы сменяющейся дежурной смены СПТ и </w:t>
      </w:r>
      <w:r w:rsidR="00820FB8" w:rsidRPr="00820FB8">
        <w:rPr>
          <w:rFonts w:ascii="Times New Roman" w:hAnsi="Times New Roman" w:cs="Times New Roman"/>
          <w:sz w:val="28"/>
          <w:szCs w:val="28"/>
        </w:rPr>
        <w:t xml:space="preserve">постановка </w:t>
      </w:r>
      <w:r w:rsidRPr="00820FB8">
        <w:rPr>
          <w:rFonts w:ascii="Times New Roman" w:hAnsi="Times New Roman" w:cs="Times New Roman"/>
          <w:sz w:val="28"/>
          <w:szCs w:val="28"/>
        </w:rPr>
        <w:t>задач заступающей смене СПТ;</w:t>
      </w:r>
    </w:p>
    <w:p w:rsidR="00A94DB9" w:rsidRPr="00820FB8" w:rsidRDefault="00A94DB9" w:rsidP="00820FB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рациональное использование рабочего времени личного состава СПТ, с учетом подмен и графиков отпусков.</w:t>
      </w:r>
    </w:p>
    <w:p w:rsidR="00211668" w:rsidRDefault="00A94DB9" w:rsidP="00820FB8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68">
        <w:rPr>
          <w:rFonts w:ascii="Times New Roman" w:hAnsi="Times New Roman" w:cs="Times New Roman"/>
          <w:sz w:val="28"/>
          <w:szCs w:val="28"/>
        </w:rPr>
        <w:t xml:space="preserve">Начальник дежурной смены СПТ является оперативным дежурным по соответствующему </w:t>
      </w:r>
      <w:r w:rsidR="00F75A57">
        <w:rPr>
          <w:rFonts w:ascii="Times New Roman" w:hAnsi="Times New Roman" w:cs="Times New Roman"/>
          <w:sz w:val="28"/>
          <w:szCs w:val="28"/>
        </w:rPr>
        <w:t>пожарно-спасательн</w:t>
      </w:r>
      <w:r w:rsidR="00F75A57">
        <w:rPr>
          <w:rFonts w:ascii="Times New Roman" w:hAnsi="Times New Roman" w:cs="Times New Roman"/>
          <w:sz w:val="28"/>
          <w:szCs w:val="28"/>
        </w:rPr>
        <w:t>ому</w:t>
      </w:r>
      <w:r w:rsidR="00F75A57" w:rsidRPr="00211668">
        <w:rPr>
          <w:rFonts w:ascii="Times New Roman" w:hAnsi="Times New Roman" w:cs="Times New Roman"/>
          <w:sz w:val="28"/>
          <w:szCs w:val="28"/>
        </w:rPr>
        <w:t xml:space="preserve"> </w:t>
      </w:r>
      <w:r w:rsidRPr="00211668">
        <w:rPr>
          <w:rFonts w:ascii="Times New Roman" w:hAnsi="Times New Roman" w:cs="Times New Roman"/>
          <w:sz w:val="28"/>
          <w:szCs w:val="28"/>
        </w:rPr>
        <w:t xml:space="preserve">гарнизону (далее </w:t>
      </w:r>
      <w:r w:rsidR="00820FB8" w:rsidRPr="00211668">
        <w:rPr>
          <w:rFonts w:ascii="Times New Roman" w:hAnsi="Times New Roman" w:cs="Times New Roman"/>
          <w:sz w:val="28"/>
          <w:szCs w:val="28"/>
        </w:rPr>
        <w:t>–</w:t>
      </w:r>
      <w:r w:rsidRPr="00211668">
        <w:rPr>
          <w:rFonts w:ascii="Times New Roman" w:hAnsi="Times New Roman" w:cs="Times New Roman"/>
          <w:sz w:val="28"/>
          <w:szCs w:val="28"/>
        </w:rPr>
        <w:t xml:space="preserve"> ГПО), в оперативном отношении подчиняется начальнику ГПО.</w:t>
      </w:r>
    </w:p>
    <w:p w:rsidR="00A94DB9" w:rsidRPr="00211668" w:rsidRDefault="00A94DB9" w:rsidP="00820FB8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68">
        <w:rPr>
          <w:rFonts w:ascii="Times New Roman" w:hAnsi="Times New Roman" w:cs="Times New Roman"/>
          <w:sz w:val="28"/>
          <w:szCs w:val="28"/>
        </w:rPr>
        <w:t>Начальник дежурной смены СПТ при осуществлении своей деятельности обязан:</w:t>
      </w:r>
    </w:p>
    <w:p w:rsidR="0021166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знать степень подготовленности начальников (руководителей) подразделений и их заместителей, начальников (руководителей) караулов (дежурных смен) к работе на пожарах и проведению аварийно-спасательных р</w:t>
      </w:r>
      <w:r w:rsidR="00211668">
        <w:rPr>
          <w:rFonts w:ascii="Times New Roman" w:hAnsi="Times New Roman" w:cs="Times New Roman"/>
          <w:sz w:val="28"/>
          <w:szCs w:val="28"/>
        </w:rPr>
        <w:t>а</w:t>
      </w:r>
      <w:r w:rsidRPr="00820FB8">
        <w:rPr>
          <w:rFonts w:ascii="Times New Roman" w:hAnsi="Times New Roman" w:cs="Times New Roman"/>
          <w:sz w:val="28"/>
          <w:szCs w:val="28"/>
        </w:rPr>
        <w:t xml:space="preserve">бот (далее </w:t>
      </w:r>
      <w:r w:rsidR="0021166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АСР);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знать перечень и место расположения наиболее важных в</w:t>
      </w:r>
      <w:r w:rsidR="00211668">
        <w:rPr>
          <w:rFonts w:ascii="Times New Roman" w:hAnsi="Times New Roman" w:cs="Times New Roman"/>
          <w:sz w:val="28"/>
          <w:szCs w:val="28"/>
        </w:rPr>
        <w:t>з</w:t>
      </w:r>
      <w:r w:rsidRPr="00820FB8">
        <w:rPr>
          <w:rFonts w:ascii="Times New Roman" w:hAnsi="Times New Roman" w:cs="Times New Roman"/>
          <w:sz w:val="28"/>
          <w:szCs w:val="28"/>
        </w:rPr>
        <w:t>рывопожароопасных объектов, их пожарную опасность, состояние сре</w:t>
      </w:r>
      <w:proofErr w:type="gramStart"/>
      <w:r w:rsidRPr="00820FB8">
        <w:rPr>
          <w:rFonts w:ascii="Times New Roman" w:hAnsi="Times New Roman" w:cs="Times New Roman"/>
          <w:sz w:val="28"/>
          <w:szCs w:val="28"/>
        </w:rPr>
        <w:t>дств с</w:t>
      </w:r>
      <w:r w:rsidR="002116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20FB8">
        <w:rPr>
          <w:rFonts w:ascii="Times New Roman" w:hAnsi="Times New Roman" w:cs="Times New Roman"/>
          <w:sz w:val="28"/>
          <w:szCs w:val="28"/>
        </w:rPr>
        <w:t>язи, наличие сил и средств ГПО, тактико-технические характеристики пожарной (аварийно-спасательной) техники, имеющейся на вооружении подразделений;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выезжать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на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пожары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и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места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проведения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АСР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и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руководить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их ликвидацией;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проверять готовность караульной службы в подчиненных подразделениях к выполнению задач по организации тушения пожаров и проведения АСР;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владеть оперативной обстановкой в соответствующем ГПО, контролировать устранение выявленных недостатков в подразделениях ГПО, в том числе с выездом на место происшествия;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обеспечивать подготовку и проведение гарнизонных мероприятий, лично участвовать в их проведении;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организовывать в части касающейся и лично проводить пожарно-та</w:t>
      </w:r>
      <w:r w:rsidR="00211668">
        <w:rPr>
          <w:rFonts w:ascii="Times New Roman" w:hAnsi="Times New Roman" w:cs="Times New Roman"/>
          <w:sz w:val="28"/>
          <w:szCs w:val="28"/>
        </w:rPr>
        <w:t>к</w:t>
      </w:r>
      <w:r w:rsidRPr="00820FB8">
        <w:rPr>
          <w:rFonts w:ascii="Times New Roman" w:hAnsi="Times New Roman" w:cs="Times New Roman"/>
          <w:sz w:val="28"/>
          <w:szCs w:val="28"/>
        </w:rPr>
        <w:t>тические учения, контролировать организацию и проведение пожарно-тактических занятий, занятий по профессиональной подготовке в подчиненных подразделениях;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изучать передовой опыт несения гарнизонной службы;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осуществлять взаимодействие со службами жизнеобеспечения;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lastRenderedPageBreak/>
        <w:t>контролировать своевременную постановку в расчет пожарной и иной мобильной техники, в том числе возвратившейся к месту постоянного расположения после тушения пожара и проведения АСР, рассматривать обоснованность вывода пожарной техники из расчета и принимать необходимые решения;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организовывать подготовку и разрабатывать документы </w:t>
      </w:r>
      <w:proofErr w:type="gramStart"/>
      <w:r w:rsidRPr="00820FB8">
        <w:rPr>
          <w:rFonts w:ascii="Times New Roman" w:hAnsi="Times New Roman" w:cs="Times New Roman"/>
          <w:sz w:val="28"/>
          <w:szCs w:val="28"/>
        </w:rPr>
        <w:t>соответствующего</w:t>
      </w:r>
      <w:proofErr w:type="gramEnd"/>
      <w:r w:rsidRPr="00820FB8">
        <w:rPr>
          <w:rFonts w:ascii="Times New Roman" w:hAnsi="Times New Roman" w:cs="Times New Roman"/>
          <w:sz w:val="28"/>
          <w:szCs w:val="28"/>
        </w:rPr>
        <w:t xml:space="preserve"> ГПО;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проверять работу диспетчера;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запрашивать и получать необходимую информацию о состоянии оперативной обстановки в ГПО, знакомиться с распорядительной и иной документацией по вопросам организации гарнизонной службы;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проверять несение караульной службы и проведение занятий по профессиональной подготовке в подчиненных подразделениях;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отдавать в период дежурства начальникам (руководителям) караулов (де</w:t>
      </w:r>
      <w:r w:rsidR="00211668">
        <w:rPr>
          <w:rFonts w:ascii="Times New Roman" w:hAnsi="Times New Roman" w:cs="Times New Roman"/>
          <w:sz w:val="28"/>
          <w:szCs w:val="28"/>
        </w:rPr>
        <w:t>ж</w:t>
      </w:r>
      <w:r w:rsidRPr="00820FB8">
        <w:rPr>
          <w:rFonts w:ascii="Times New Roman" w:hAnsi="Times New Roman" w:cs="Times New Roman"/>
          <w:sz w:val="28"/>
          <w:szCs w:val="28"/>
        </w:rPr>
        <w:t xml:space="preserve">урных смен) подчиненных подразделений и должностным лицам нештатных служб соответствующих ГПО </w:t>
      </w:r>
      <w:proofErr w:type="gramStart"/>
      <w:r w:rsidRPr="00820FB8"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Pr="00820FB8">
        <w:rPr>
          <w:rFonts w:ascii="Times New Roman" w:hAnsi="Times New Roman" w:cs="Times New Roman"/>
          <w:sz w:val="28"/>
          <w:szCs w:val="28"/>
        </w:rPr>
        <w:t xml:space="preserve"> распоряжения по вопросам гарнизонной и караульной служб, в пределах своей компетенции, в том чи</w:t>
      </w:r>
      <w:r w:rsidR="00211668">
        <w:rPr>
          <w:rFonts w:ascii="Times New Roman" w:hAnsi="Times New Roman" w:cs="Times New Roman"/>
          <w:sz w:val="28"/>
          <w:szCs w:val="28"/>
        </w:rPr>
        <w:t>сл</w:t>
      </w:r>
      <w:r w:rsidRPr="00820FB8">
        <w:rPr>
          <w:rFonts w:ascii="Times New Roman" w:hAnsi="Times New Roman" w:cs="Times New Roman"/>
          <w:sz w:val="28"/>
          <w:szCs w:val="28"/>
        </w:rPr>
        <w:t>е по временной передислокации пожарной техники с последующим уведомлением об этом начальников соответствующих ГПО;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отстранять личный состав подразделений от исполнения обязанностей в крайних случаях (при тушении пожаров, проведении АСР, пожарно-тактических учений и пожарно-тактических занятий), с немедленным докладом об этом начальнику соответствующего ГПО и сообщением работодателю или лицу, его замещающему;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вносить начальнику соответствующего ГПО (работодателю) предложения о поощрении и наказании личного состава подразделений ГПО.</w:t>
      </w:r>
    </w:p>
    <w:p w:rsidR="00A94DB9" w:rsidRPr="00820FB8" w:rsidRDefault="00A94DB9" w:rsidP="00211668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Дежурные смены СПТ анализируют и осуществляют контроль деятельности подразделений соответствующих ГПО по следующим функциональным задачам (зонам ответственности):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1 дежурная смена </w:t>
      </w:r>
      <w:r w:rsidR="0021166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газодымозащитная служба;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2 дежурная смена </w:t>
      </w:r>
      <w:r w:rsidR="0021166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противопожарное водоснабжение;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3 дежурная смена </w:t>
      </w:r>
      <w:r w:rsidR="0021166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рукавное хозяйство и охрана труда;</w:t>
      </w:r>
    </w:p>
    <w:p w:rsidR="0021166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4 дежурная смена </w:t>
      </w:r>
      <w:r w:rsidR="0021166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пожарная техника, пожарно-техническое вооружение и аварийно-спасательное оборудование.</w:t>
      </w:r>
    </w:p>
    <w:p w:rsidR="00211668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68">
        <w:rPr>
          <w:rFonts w:ascii="Times New Roman" w:hAnsi="Times New Roman" w:cs="Times New Roman"/>
          <w:sz w:val="28"/>
          <w:szCs w:val="28"/>
        </w:rPr>
        <w:t>Для выполнения повседневной работы с оперативной документацией и подмены сотрудников СПТ может создаваться 5 (резервная) смена, порядок несения службы которой определяется Положением о СПТ.</w:t>
      </w:r>
    </w:p>
    <w:p w:rsidR="00211668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68">
        <w:rPr>
          <w:rFonts w:ascii="Times New Roman" w:hAnsi="Times New Roman" w:cs="Times New Roman"/>
          <w:sz w:val="28"/>
          <w:szCs w:val="28"/>
        </w:rPr>
        <w:t>Зоны ответственности дежурных смен СПТ могут дополняться с учетом специфики ГПО и равномерного распределения обязанностей между см</w:t>
      </w:r>
      <w:r w:rsidR="00211668" w:rsidRPr="00211668">
        <w:rPr>
          <w:rFonts w:ascii="Times New Roman" w:hAnsi="Times New Roman" w:cs="Times New Roman"/>
          <w:sz w:val="28"/>
          <w:szCs w:val="28"/>
        </w:rPr>
        <w:t>ен</w:t>
      </w:r>
      <w:r w:rsidRPr="00211668">
        <w:rPr>
          <w:rFonts w:ascii="Times New Roman" w:hAnsi="Times New Roman" w:cs="Times New Roman"/>
          <w:sz w:val="28"/>
          <w:szCs w:val="28"/>
        </w:rPr>
        <w:t>ами.</w:t>
      </w:r>
    </w:p>
    <w:p w:rsidR="00A94DB9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68">
        <w:rPr>
          <w:rFonts w:ascii="Times New Roman" w:hAnsi="Times New Roman" w:cs="Times New Roman"/>
          <w:sz w:val="28"/>
          <w:szCs w:val="28"/>
        </w:rPr>
        <w:t>Начальники дежурных смен СПТ распределяют обязанности, указанные в п. 5 и п. 6 настоящих Методических рекомендаций, между личным со</w:t>
      </w:r>
      <w:r w:rsidR="00211668">
        <w:rPr>
          <w:rFonts w:ascii="Times New Roman" w:hAnsi="Times New Roman" w:cs="Times New Roman"/>
          <w:sz w:val="28"/>
          <w:szCs w:val="28"/>
        </w:rPr>
        <w:t>ст</w:t>
      </w:r>
      <w:r w:rsidRPr="00211668">
        <w:rPr>
          <w:rFonts w:ascii="Times New Roman" w:hAnsi="Times New Roman" w:cs="Times New Roman"/>
          <w:sz w:val="28"/>
          <w:szCs w:val="28"/>
        </w:rPr>
        <w:t>авом дежурных смен СПТ, несут ответственность за их качественное и своевременное исполнение указанными должностными лицами.</w:t>
      </w:r>
    </w:p>
    <w:p w:rsidR="00211668" w:rsidRPr="00211668" w:rsidRDefault="00211668" w:rsidP="0021166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DB9" w:rsidRPr="00211668" w:rsidRDefault="00A94DB9" w:rsidP="00211668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68">
        <w:rPr>
          <w:rFonts w:ascii="Times New Roman" w:hAnsi="Times New Roman" w:cs="Times New Roman"/>
          <w:b/>
          <w:sz w:val="28"/>
          <w:szCs w:val="28"/>
        </w:rPr>
        <w:t>Особенности руководства действиями по тушению пожаров и ликвидацией чрезвычайных ситуаций</w:t>
      </w:r>
    </w:p>
    <w:p w:rsidR="00211668" w:rsidRDefault="00211668" w:rsidP="00211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668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68">
        <w:rPr>
          <w:rFonts w:ascii="Times New Roman" w:hAnsi="Times New Roman" w:cs="Times New Roman"/>
          <w:sz w:val="28"/>
          <w:szCs w:val="28"/>
        </w:rPr>
        <w:t xml:space="preserve">Порядок выезда дежурных смен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211668">
        <w:rPr>
          <w:rFonts w:ascii="Times New Roman" w:hAnsi="Times New Roman" w:cs="Times New Roman"/>
          <w:sz w:val="28"/>
          <w:szCs w:val="28"/>
        </w:rPr>
        <w:t xml:space="preserve"> для тушения пожаров и приведения АСР определяется приказом начальника ГУ МЧС России,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211668">
        <w:rPr>
          <w:rFonts w:ascii="Times New Roman" w:hAnsi="Times New Roman" w:cs="Times New Roman"/>
          <w:sz w:val="28"/>
          <w:szCs w:val="28"/>
        </w:rPr>
        <w:t xml:space="preserve"> </w:t>
      </w:r>
      <w:r w:rsidR="00211668" w:rsidRPr="00211668">
        <w:rPr>
          <w:rFonts w:ascii="Times New Roman" w:hAnsi="Times New Roman" w:cs="Times New Roman"/>
          <w:sz w:val="28"/>
          <w:szCs w:val="28"/>
        </w:rPr>
        <w:t>–</w:t>
      </w:r>
      <w:r w:rsidRPr="00211668">
        <w:rPr>
          <w:rFonts w:ascii="Times New Roman" w:hAnsi="Times New Roman" w:cs="Times New Roman"/>
          <w:sz w:val="28"/>
          <w:szCs w:val="28"/>
        </w:rPr>
        <w:t xml:space="preserve"> приказом начальника ОФПС.</w:t>
      </w:r>
    </w:p>
    <w:p w:rsidR="00A94DB9" w:rsidRPr="00211668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68">
        <w:rPr>
          <w:rFonts w:ascii="Times New Roman" w:hAnsi="Times New Roman" w:cs="Times New Roman"/>
          <w:sz w:val="28"/>
          <w:szCs w:val="28"/>
        </w:rPr>
        <w:t xml:space="preserve">По прибытию к месту пожара начальник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211668">
        <w:rPr>
          <w:rFonts w:ascii="Times New Roman" w:hAnsi="Times New Roman" w:cs="Times New Roman"/>
          <w:sz w:val="28"/>
          <w:szCs w:val="28"/>
        </w:rPr>
        <w:t xml:space="preserve"> принимает на себя полномочия руководителя тушения пожара (далее </w:t>
      </w:r>
      <w:r w:rsidR="00211668">
        <w:rPr>
          <w:rFonts w:ascii="Times New Roman" w:hAnsi="Times New Roman" w:cs="Times New Roman"/>
          <w:sz w:val="28"/>
          <w:szCs w:val="28"/>
        </w:rPr>
        <w:t>–</w:t>
      </w:r>
      <w:r w:rsidRPr="00211668">
        <w:rPr>
          <w:rFonts w:ascii="Times New Roman" w:hAnsi="Times New Roman" w:cs="Times New Roman"/>
          <w:sz w:val="28"/>
          <w:szCs w:val="28"/>
        </w:rPr>
        <w:t xml:space="preserve"> РТП) и исполняет их до отдачи первого указания следующих прибывших на пожар должностных лиц: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начальника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>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старшего оперативного должностного лица пожарной охраны из числа руководства ГУ МЧС России.</w:t>
      </w:r>
    </w:p>
    <w:p w:rsidR="00211668" w:rsidRDefault="00A94DB9" w:rsidP="0021166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По прибытию к месту пожара начальник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принимает на себя полномочия РТП и исполняет их до отдачи первого указания следующих прибывших на пожар должностных лиц:</w:t>
      </w:r>
    </w:p>
    <w:p w:rsidR="00211668" w:rsidRDefault="00A94DB9" w:rsidP="002116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начальника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>;</w:t>
      </w:r>
    </w:p>
    <w:p w:rsidR="00211668" w:rsidRDefault="00A94DB9" w:rsidP="002116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старшего оперативного должностного лица пожарной охраны из числа </w:t>
      </w:r>
      <w:r w:rsidR="00211668">
        <w:rPr>
          <w:rFonts w:ascii="Times New Roman" w:hAnsi="Times New Roman" w:cs="Times New Roman"/>
          <w:sz w:val="28"/>
          <w:szCs w:val="28"/>
        </w:rPr>
        <w:t>ру</w:t>
      </w:r>
      <w:r w:rsidRPr="00820FB8">
        <w:rPr>
          <w:rFonts w:ascii="Times New Roman" w:hAnsi="Times New Roman" w:cs="Times New Roman"/>
          <w:sz w:val="28"/>
          <w:szCs w:val="28"/>
        </w:rPr>
        <w:t xml:space="preserve">ководства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>;</w:t>
      </w:r>
    </w:p>
    <w:p w:rsidR="00211668" w:rsidRDefault="00A94DB9" w:rsidP="002116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личного состава дежурных смен (начальника)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>;</w:t>
      </w:r>
    </w:p>
    <w:p w:rsidR="00A94DB9" w:rsidRPr="00820FB8" w:rsidRDefault="00A94DB9" w:rsidP="002116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старшего оперативного должностного лица пожарной охраны из числа руководства ГУ МЧС России.</w:t>
      </w:r>
    </w:p>
    <w:p w:rsidR="00211668" w:rsidRDefault="00A94DB9" w:rsidP="0021166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По прибытию в зону чрезвычайной ситуации (далее </w:t>
      </w:r>
      <w:r w:rsidR="00211668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ЧС), начальник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принимает на себя полномочия руководителя ликвидации ЧС и исполняет их до прибытия следующих должностных лиц:</w:t>
      </w:r>
    </w:p>
    <w:p w:rsidR="00211668" w:rsidRDefault="00A94DB9" w:rsidP="002116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начальника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>;</w:t>
      </w:r>
    </w:p>
    <w:p w:rsidR="00211668" w:rsidRDefault="00A94DB9" w:rsidP="002116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руководства ГУ МЧС России;</w:t>
      </w:r>
    </w:p>
    <w:p w:rsidR="00A94DB9" w:rsidRPr="00820FB8" w:rsidRDefault="00A94DB9" w:rsidP="002116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руководителей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ликвидации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ЧС,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определенных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законодательством российской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Федерации,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планами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предупреждения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и ликвидации ЧС или назначенных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органами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государственной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власти,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органами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местного Самоуправления, руководителями организаций, к полномочиям которых отнесена ликвидация данных ЧС.</w:t>
      </w:r>
    </w:p>
    <w:p w:rsidR="00211668" w:rsidRDefault="00A94DB9" w:rsidP="0021166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По прибытию в зону ЧС начальник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принимает на себя полномочия руководителя ликвидации ЧС и исполняет их до прибытия следующих должностных лиц:</w:t>
      </w:r>
    </w:p>
    <w:p w:rsidR="00A94DB9" w:rsidRPr="00820FB8" w:rsidRDefault="00A94DB9" w:rsidP="002116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начальника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>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руководства соответствующего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>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личного состава дежурных смен (начальника)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>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руководства ГУ МЧС России;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руководителей ликвидации ЧС, определенных законодательством Ро</w:t>
      </w:r>
      <w:r w:rsidR="00211668">
        <w:rPr>
          <w:rFonts w:ascii="Times New Roman" w:hAnsi="Times New Roman" w:cs="Times New Roman"/>
          <w:sz w:val="28"/>
          <w:szCs w:val="28"/>
        </w:rPr>
        <w:t>сс</w:t>
      </w:r>
      <w:r w:rsidRPr="00820FB8">
        <w:rPr>
          <w:rFonts w:ascii="Times New Roman" w:hAnsi="Times New Roman" w:cs="Times New Roman"/>
          <w:sz w:val="28"/>
          <w:szCs w:val="28"/>
        </w:rPr>
        <w:t>ийской Федерации, планами предупреждения и ликвидации ЧС или назначенных органами государственной власти, органами местного самоуправления, руководителями организаций, к полномочиям которых отнесена ликвидация данных ЧС.</w:t>
      </w:r>
    </w:p>
    <w:p w:rsidR="00A94DB9" w:rsidRPr="00820FB8" w:rsidRDefault="00A94DB9" w:rsidP="00211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DB9" w:rsidRPr="00211668" w:rsidRDefault="00A94DB9" w:rsidP="00211668">
      <w:pPr>
        <w:pStyle w:val="a3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68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СПТ </w:t>
      </w:r>
      <w:r w:rsidR="00615044">
        <w:rPr>
          <w:rFonts w:ascii="Times New Roman" w:hAnsi="Times New Roman" w:cs="Times New Roman"/>
          <w:b/>
          <w:sz w:val="28"/>
          <w:szCs w:val="28"/>
        </w:rPr>
        <w:t>ТПСГ</w:t>
      </w:r>
    </w:p>
    <w:p w:rsidR="00A94DB9" w:rsidRPr="00820FB8" w:rsidRDefault="00A94DB9" w:rsidP="00211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DB9" w:rsidRPr="00820FB8" w:rsidRDefault="00A94DB9" w:rsidP="00676DD6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lastRenderedPageBreak/>
        <w:t>Штатное расписание СПТ разрабатывается в соответствии с нормативными документами МЧС России, утверждающими типовое штатное расписание ЦУКС (ОФПС).</w:t>
      </w:r>
    </w:p>
    <w:p w:rsidR="00A94DB9" w:rsidRPr="00820FB8" w:rsidRDefault="00A94DB9" w:rsidP="00676DD6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По вопросам, связанным с прохождением службы в федеральной противопожарной службе Государственной противопожарной службы, личный состав СПТ подчиняется начальнику ЦУКС (ОФПС).</w:t>
      </w:r>
    </w:p>
    <w:p w:rsidR="00676DD6" w:rsidRDefault="00A94DB9" w:rsidP="00676DD6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Работа СПТ осуществляется на основе планирующих документов, разрабатываемых и утверждаемых в установленном порядке.</w:t>
      </w:r>
    </w:p>
    <w:p w:rsidR="00A94DB9" w:rsidRPr="00820FB8" w:rsidRDefault="00A94DB9" w:rsidP="00676DD6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На должности сотрудников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назначаются: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FB8">
        <w:rPr>
          <w:rFonts w:ascii="Times New Roman" w:hAnsi="Times New Roman" w:cs="Times New Roman"/>
          <w:sz w:val="28"/>
          <w:szCs w:val="28"/>
        </w:rPr>
        <w:t xml:space="preserve">начальник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676DD6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лица старшего начальствующего состава ФПС из ч</w:t>
      </w:r>
      <w:r w:rsidR="00676DD6">
        <w:rPr>
          <w:rFonts w:ascii="Times New Roman" w:hAnsi="Times New Roman" w:cs="Times New Roman"/>
          <w:sz w:val="28"/>
          <w:szCs w:val="28"/>
        </w:rPr>
        <w:t>и</w:t>
      </w:r>
      <w:r w:rsidRPr="00820FB8">
        <w:rPr>
          <w:rFonts w:ascii="Times New Roman" w:hAnsi="Times New Roman" w:cs="Times New Roman"/>
          <w:sz w:val="28"/>
          <w:szCs w:val="28"/>
        </w:rPr>
        <w:t xml:space="preserve">сла заместителей начальника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676DD6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начальников дежурных смен (по преемственности) или лиц, занимающих руководящие должности в подразделениях ФПС, но не ниже заместителя начальника отряда (начальника С</w:t>
      </w:r>
      <w:r w:rsidR="00676DD6">
        <w:rPr>
          <w:rFonts w:ascii="Times New Roman" w:hAnsi="Times New Roman" w:cs="Times New Roman"/>
          <w:sz w:val="28"/>
          <w:szCs w:val="28"/>
        </w:rPr>
        <w:t>ПТ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>), имеющие высшее специальное образование пожарно-технического профиля и стаж работы в Государственной противопожарной службе не менее</w:t>
      </w:r>
      <w:r w:rsidR="00676DD6">
        <w:rPr>
          <w:rFonts w:ascii="Times New Roman" w:hAnsi="Times New Roman" w:cs="Times New Roman"/>
          <w:sz w:val="28"/>
          <w:szCs w:val="28"/>
        </w:rPr>
        <w:br/>
      </w:r>
      <w:r w:rsidRPr="00820FB8">
        <w:rPr>
          <w:rFonts w:ascii="Times New Roman" w:hAnsi="Times New Roman" w:cs="Times New Roman"/>
          <w:sz w:val="28"/>
          <w:szCs w:val="28"/>
        </w:rPr>
        <w:t>1</w:t>
      </w:r>
      <w:r w:rsidR="00676DD6">
        <w:rPr>
          <w:rFonts w:ascii="Times New Roman" w:hAnsi="Times New Roman" w:cs="Times New Roman"/>
          <w:sz w:val="28"/>
          <w:szCs w:val="28"/>
        </w:rPr>
        <w:t>5-ти</w:t>
      </w:r>
      <w:r w:rsidR="00676DD6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="00676DD6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лет;</w:t>
      </w:r>
      <w:proofErr w:type="gramEnd"/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FB8">
        <w:rPr>
          <w:rFonts w:ascii="Times New Roman" w:hAnsi="Times New Roman" w:cs="Times New Roman"/>
          <w:sz w:val="28"/>
          <w:szCs w:val="28"/>
        </w:rPr>
        <w:t xml:space="preserve">заместитель начальника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676DD6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начальник дежурной смены л</w:t>
      </w:r>
      <w:r w:rsidR="00676DD6">
        <w:rPr>
          <w:rFonts w:ascii="Times New Roman" w:hAnsi="Times New Roman" w:cs="Times New Roman"/>
          <w:sz w:val="28"/>
          <w:szCs w:val="28"/>
        </w:rPr>
        <w:t>и</w:t>
      </w:r>
      <w:r w:rsidRPr="00820FB8">
        <w:rPr>
          <w:rFonts w:ascii="Times New Roman" w:hAnsi="Times New Roman" w:cs="Times New Roman"/>
          <w:sz w:val="28"/>
          <w:szCs w:val="28"/>
        </w:rPr>
        <w:t xml:space="preserve">ца среднего и старшего начальствующего состава ФПС из числа старших помощников начальника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(по преемственности) или лиц, занимающих руководящие должности в подразделениях ФПС, но не ниже начальника пожарной части (заместителя начальника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>), имеющие в</w:t>
      </w:r>
      <w:r w:rsidR="00676DD6">
        <w:rPr>
          <w:rFonts w:ascii="Times New Roman" w:hAnsi="Times New Roman" w:cs="Times New Roman"/>
          <w:sz w:val="28"/>
          <w:szCs w:val="28"/>
        </w:rPr>
        <w:t>ы</w:t>
      </w:r>
      <w:r w:rsidRPr="00820FB8">
        <w:rPr>
          <w:rFonts w:ascii="Times New Roman" w:hAnsi="Times New Roman" w:cs="Times New Roman"/>
          <w:sz w:val="28"/>
          <w:szCs w:val="28"/>
        </w:rPr>
        <w:t>сшее специальное образование пожарно-технического профиля и стаж работы в Государственной противопожарной службе не менее 10-ти лет;</w:t>
      </w:r>
      <w:proofErr w:type="gramEnd"/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FB8">
        <w:rPr>
          <w:rFonts w:ascii="Times New Roman" w:hAnsi="Times New Roman" w:cs="Times New Roman"/>
          <w:sz w:val="28"/>
          <w:szCs w:val="28"/>
        </w:rPr>
        <w:t xml:space="preserve">старший помощник начальника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676DD6">
        <w:rPr>
          <w:rFonts w:ascii="Times New Roman" w:hAnsi="Times New Roman" w:cs="Times New Roman"/>
          <w:sz w:val="28"/>
          <w:szCs w:val="28"/>
        </w:rPr>
        <w:t xml:space="preserve">– </w:t>
      </w:r>
      <w:r w:rsidRPr="00820FB8">
        <w:rPr>
          <w:rFonts w:ascii="Times New Roman" w:hAnsi="Times New Roman" w:cs="Times New Roman"/>
          <w:sz w:val="28"/>
          <w:szCs w:val="28"/>
        </w:rPr>
        <w:t>л</w:t>
      </w:r>
      <w:r w:rsidR="00676DD6">
        <w:rPr>
          <w:rFonts w:ascii="Times New Roman" w:hAnsi="Times New Roman" w:cs="Times New Roman"/>
          <w:sz w:val="28"/>
          <w:szCs w:val="28"/>
        </w:rPr>
        <w:t>и</w:t>
      </w:r>
      <w:r w:rsidRPr="00820FB8">
        <w:rPr>
          <w:rFonts w:ascii="Times New Roman" w:hAnsi="Times New Roman" w:cs="Times New Roman"/>
          <w:sz w:val="28"/>
          <w:szCs w:val="28"/>
        </w:rPr>
        <w:t>ца среднего и старшего начальствующего состава ФПС, имеющие образование пожарно-технического профиля и стаж работы в Государственной противопожарной службе не менее 10-ти лет, из числа помощников начальников</w:t>
      </w:r>
      <w:r w:rsidR="002A5405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 xml:space="preserve">дежурных смен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(по преемственности) или лиц, занимавших руководящие должности в подразделениях ФПС, но не ниже заместителя начальника пожарной части (старшего помощника начальника дежурной смены С</w:t>
      </w:r>
      <w:r w:rsidR="002A5405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помощник начальника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2A5405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лица среднего и старшего начальствующего состава ФПС, имеющие образование пожарно-технического профиля и стаж работы в Государственной противопож</w:t>
      </w:r>
      <w:r w:rsidR="002A5405">
        <w:rPr>
          <w:rFonts w:ascii="Times New Roman" w:hAnsi="Times New Roman" w:cs="Times New Roman"/>
          <w:sz w:val="28"/>
          <w:szCs w:val="28"/>
        </w:rPr>
        <w:t>арной службе не менее 10-ти лет.</w:t>
      </w:r>
    </w:p>
    <w:p w:rsidR="00A94DB9" w:rsidRPr="00820FB8" w:rsidRDefault="00A94DB9" w:rsidP="002A5405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На должности сотрудников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назначаются: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FB8">
        <w:rPr>
          <w:rFonts w:ascii="Times New Roman" w:hAnsi="Times New Roman" w:cs="Times New Roman"/>
          <w:sz w:val="28"/>
          <w:szCs w:val="28"/>
        </w:rPr>
        <w:t xml:space="preserve">начальник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2A5405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лица среднего и старшего начальствующего состава ФПС, имеющие высшее специальное образование пожарно-технического профиля и стаж работы в Государственной противопожарной службе не менее 10-ти пет, из числа заместителей начальника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2A5405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начальников дежурных смен (по преемственности) или лиц, занимавших руководящие должности в подразделениях ФПС, но не ниже начальника пожарной части;</w:t>
      </w:r>
      <w:proofErr w:type="gramEnd"/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FB8">
        <w:rPr>
          <w:rFonts w:ascii="Times New Roman" w:hAnsi="Times New Roman" w:cs="Times New Roman"/>
          <w:sz w:val="28"/>
          <w:szCs w:val="28"/>
        </w:rPr>
        <w:t xml:space="preserve">заместитель начальника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2A5405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начальник дежурной смены </w:t>
      </w:r>
      <w:r w:rsidR="002A5405">
        <w:rPr>
          <w:rFonts w:ascii="Times New Roman" w:hAnsi="Times New Roman" w:cs="Times New Roman"/>
          <w:sz w:val="28"/>
          <w:szCs w:val="28"/>
        </w:rPr>
        <w:t xml:space="preserve">– </w:t>
      </w:r>
      <w:r w:rsidRPr="00820FB8">
        <w:rPr>
          <w:rFonts w:ascii="Times New Roman" w:hAnsi="Times New Roman" w:cs="Times New Roman"/>
          <w:sz w:val="28"/>
          <w:szCs w:val="28"/>
        </w:rPr>
        <w:t xml:space="preserve">лица среднего и старшего начальствующего состава ФПС, имеющие высшее специальное образование пожарно-технического профиля и стаж работы в </w:t>
      </w:r>
      <w:r w:rsidRPr="00820FB8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противопожарной службе не менее 10-ти лет, из числа старших помощников начальника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(по преемственности) или лиц, занимавших руководящие должности в подразделениях ФПС, но не ниже заместителя начальника пожарной части;</w:t>
      </w:r>
      <w:proofErr w:type="gramEnd"/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FB8">
        <w:rPr>
          <w:rFonts w:ascii="Times New Roman" w:hAnsi="Times New Roman" w:cs="Times New Roman"/>
          <w:sz w:val="28"/>
          <w:szCs w:val="28"/>
        </w:rPr>
        <w:t xml:space="preserve">старший помощник начальника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2A5405">
        <w:rPr>
          <w:rFonts w:ascii="Times New Roman" w:hAnsi="Times New Roman" w:cs="Times New Roman"/>
          <w:sz w:val="28"/>
          <w:szCs w:val="28"/>
        </w:rPr>
        <w:t xml:space="preserve">– </w:t>
      </w:r>
      <w:r w:rsidRPr="00820FB8">
        <w:rPr>
          <w:rFonts w:ascii="Times New Roman" w:hAnsi="Times New Roman" w:cs="Times New Roman"/>
          <w:sz w:val="28"/>
          <w:szCs w:val="28"/>
        </w:rPr>
        <w:t>ли</w:t>
      </w:r>
      <w:r w:rsidR="002A5405">
        <w:rPr>
          <w:rFonts w:ascii="Times New Roman" w:hAnsi="Times New Roman" w:cs="Times New Roman"/>
          <w:sz w:val="28"/>
          <w:szCs w:val="28"/>
        </w:rPr>
        <w:t>ц</w:t>
      </w:r>
      <w:r w:rsidRPr="00820FB8">
        <w:rPr>
          <w:rFonts w:ascii="Times New Roman" w:hAnsi="Times New Roman" w:cs="Times New Roman"/>
          <w:sz w:val="28"/>
          <w:szCs w:val="28"/>
        </w:rPr>
        <w:t xml:space="preserve">а среднего и старшего начальствующего состава ФПС, имеющие образование пожарно-технического профиля и стаж работы в Государственной противопожарной службе не менее 8-и лет, из числа помощников начальников дежурных смен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(по преемственности) или лиц, занимавших руководящие должности среднего и старшего начальствующего состава в подразделениях ФПС;</w:t>
      </w:r>
      <w:proofErr w:type="gramEnd"/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 xml:space="preserve">помощник начальника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820FB8">
        <w:rPr>
          <w:rFonts w:ascii="Times New Roman" w:hAnsi="Times New Roman" w:cs="Times New Roman"/>
          <w:sz w:val="28"/>
          <w:szCs w:val="28"/>
        </w:rPr>
        <w:t xml:space="preserve"> </w:t>
      </w:r>
      <w:r w:rsidR="002A5405">
        <w:rPr>
          <w:rFonts w:ascii="Times New Roman" w:hAnsi="Times New Roman" w:cs="Times New Roman"/>
          <w:sz w:val="28"/>
          <w:szCs w:val="28"/>
        </w:rPr>
        <w:t>–</w:t>
      </w:r>
      <w:r w:rsidRPr="00820FB8">
        <w:rPr>
          <w:rFonts w:ascii="Times New Roman" w:hAnsi="Times New Roman" w:cs="Times New Roman"/>
          <w:sz w:val="28"/>
          <w:szCs w:val="28"/>
        </w:rPr>
        <w:t xml:space="preserve"> лица среднего и старшего начальствующего состава ФПС, имеющие образование пожарно-те</w:t>
      </w:r>
      <w:r w:rsidR="002A5405">
        <w:rPr>
          <w:rFonts w:ascii="Times New Roman" w:hAnsi="Times New Roman" w:cs="Times New Roman"/>
          <w:sz w:val="28"/>
          <w:szCs w:val="28"/>
        </w:rPr>
        <w:t>х</w:t>
      </w:r>
      <w:r w:rsidRPr="00820FB8">
        <w:rPr>
          <w:rFonts w:ascii="Times New Roman" w:hAnsi="Times New Roman" w:cs="Times New Roman"/>
          <w:sz w:val="28"/>
          <w:szCs w:val="28"/>
        </w:rPr>
        <w:t>нического профиля и стаж работы в Государственной противопожарной службе не менее 8-и лет, занимавших руководящие должности среднего и старшего начальствующего состава в подразделениях ФПС.</w:t>
      </w:r>
    </w:p>
    <w:p w:rsidR="00A94DB9" w:rsidRPr="00820FB8" w:rsidRDefault="00A94DB9" w:rsidP="002A5405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Обязанности, права и ответственность личного состава СПТ определяются должностными инструкциями, утверждаемыми начальником ЦУКС (начальником ОФПС) по согласованию с заместителем начальника ГУ МЧС Р</w:t>
      </w:r>
      <w:r w:rsidR="002A5405">
        <w:rPr>
          <w:rFonts w:ascii="Times New Roman" w:hAnsi="Times New Roman" w:cs="Times New Roman"/>
          <w:sz w:val="28"/>
          <w:szCs w:val="28"/>
        </w:rPr>
        <w:t>о</w:t>
      </w:r>
      <w:r w:rsidRPr="00820FB8">
        <w:rPr>
          <w:rFonts w:ascii="Times New Roman" w:hAnsi="Times New Roman" w:cs="Times New Roman"/>
          <w:sz w:val="28"/>
          <w:szCs w:val="28"/>
        </w:rPr>
        <w:t>ссии по Государственной противопожарной службе.</w:t>
      </w:r>
    </w:p>
    <w:p w:rsidR="00A94DB9" w:rsidRPr="00820FB8" w:rsidRDefault="00A94DB9" w:rsidP="002A5405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Работа дежурных смен СПТ организуется посуточно, в 4 смены, в соответствии с распорядком дня (разрабатывается как приложение к Положению о</w:t>
      </w:r>
      <w:r w:rsidR="002A5405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СПТ).</w:t>
      </w:r>
    </w:p>
    <w:p w:rsidR="002A5405" w:rsidRDefault="00A94DB9" w:rsidP="002A5405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При приеме-сдаче дежурства начальник дежурной смены СПТ, сдающий дежурство, подробно знакомит заступающих сотрудников СПТ с оперативной обстановкой, мероприятиями, проведенными за прошедшие сутки и поступившими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поручениями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руководства,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информирует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о</w:t>
      </w:r>
      <w:r w:rsidR="00820FB8">
        <w:rPr>
          <w:rFonts w:ascii="Times New Roman" w:hAnsi="Times New Roman" w:cs="Times New Roman"/>
          <w:sz w:val="28"/>
          <w:szCs w:val="28"/>
        </w:rPr>
        <w:t xml:space="preserve"> </w:t>
      </w:r>
      <w:r w:rsidRPr="00820FB8">
        <w:rPr>
          <w:rFonts w:ascii="Times New Roman" w:hAnsi="Times New Roman" w:cs="Times New Roman"/>
          <w:sz w:val="28"/>
          <w:szCs w:val="28"/>
        </w:rPr>
        <w:t>выявленных происшествиях и недостатках в проверенных подразделениях ГПО.</w:t>
      </w:r>
    </w:p>
    <w:p w:rsidR="002A5405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405">
        <w:rPr>
          <w:rFonts w:ascii="Times New Roman" w:hAnsi="Times New Roman" w:cs="Times New Roman"/>
          <w:sz w:val="28"/>
          <w:szCs w:val="28"/>
        </w:rPr>
        <w:t>Порядок</w:t>
      </w:r>
      <w:r w:rsidR="00820FB8" w:rsidRPr="002A5405">
        <w:rPr>
          <w:rFonts w:ascii="Times New Roman" w:hAnsi="Times New Roman" w:cs="Times New Roman"/>
          <w:sz w:val="28"/>
          <w:szCs w:val="28"/>
        </w:rPr>
        <w:t xml:space="preserve"> </w:t>
      </w:r>
      <w:r w:rsidRPr="002A5405">
        <w:rPr>
          <w:rFonts w:ascii="Times New Roman" w:hAnsi="Times New Roman" w:cs="Times New Roman"/>
          <w:sz w:val="28"/>
          <w:szCs w:val="28"/>
        </w:rPr>
        <w:t>подмены</w:t>
      </w:r>
      <w:r w:rsidR="00820FB8" w:rsidRPr="002A5405">
        <w:rPr>
          <w:rFonts w:ascii="Times New Roman" w:hAnsi="Times New Roman" w:cs="Times New Roman"/>
          <w:sz w:val="28"/>
          <w:szCs w:val="28"/>
        </w:rPr>
        <w:t xml:space="preserve"> </w:t>
      </w:r>
      <w:r w:rsidRPr="002A5405">
        <w:rPr>
          <w:rFonts w:ascii="Times New Roman" w:hAnsi="Times New Roman" w:cs="Times New Roman"/>
          <w:sz w:val="28"/>
          <w:szCs w:val="28"/>
        </w:rPr>
        <w:t>штатных</w:t>
      </w:r>
      <w:r w:rsidR="00820FB8" w:rsidRPr="002A5405">
        <w:rPr>
          <w:rFonts w:ascii="Times New Roman" w:hAnsi="Times New Roman" w:cs="Times New Roman"/>
          <w:sz w:val="28"/>
          <w:szCs w:val="28"/>
        </w:rPr>
        <w:t xml:space="preserve"> </w:t>
      </w:r>
      <w:r w:rsidRPr="002A5405">
        <w:rPr>
          <w:rFonts w:ascii="Times New Roman" w:hAnsi="Times New Roman" w:cs="Times New Roman"/>
          <w:sz w:val="28"/>
          <w:szCs w:val="28"/>
        </w:rPr>
        <w:t>сотрудников</w:t>
      </w:r>
      <w:r w:rsidR="00820FB8" w:rsidRPr="002A5405">
        <w:rPr>
          <w:rFonts w:ascii="Times New Roman" w:hAnsi="Times New Roman" w:cs="Times New Roman"/>
          <w:sz w:val="28"/>
          <w:szCs w:val="28"/>
        </w:rPr>
        <w:t xml:space="preserve"> </w:t>
      </w:r>
      <w:r w:rsidRPr="002A5405">
        <w:rPr>
          <w:rFonts w:ascii="Times New Roman" w:hAnsi="Times New Roman" w:cs="Times New Roman"/>
          <w:sz w:val="28"/>
          <w:szCs w:val="28"/>
        </w:rPr>
        <w:t>СПТ,</w:t>
      </w:r>
      <w:r w:rsidR="00820FB8" w:rsidRPr="002A5405">
        <w:rPr>
          <w:rFonts w:ascii="Times New Roman" w:hAnsi="Times New Roman" w:cs="Times New Roman"/>
          <w:sz w:val="28"/>
          <w:szCs w:val="28"/>
        </w:rPr>
        <w:t xml:space="preserve"> </w:t>
      </w:r>
      <w:r w:rsidRPr="002A5405">
        <w:rPr>
          <w:rFonts w:ascii="Times New Roman" w:hAnsi="Times New Roman" w:cs="Times New Roman"/>
          <w:sz w:val="28"/>
          <w:szCs w:val="28"/>
        </w:rPr>
        <w:t>приема-сдачи дежурства, время заступления на дежурство сотрудников дежурных смен СПТ, привлечения личного состава СПТ, свободного от несения службы, к проведению различных мероприятий, устанавливается Положением об СПТ.</w:t>
      </w:r>
    </w:p>
    <w:p w:rsidR="002A5405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405">
        <w:rPr>
          <w:rFonts w:ascii="Times New Roman" w:hAnsi="Times New Roman" w:cs="Times New Roman"/>
          <w:sz w:val="28"/>
          <w:szCs w:val="28"/>
        </w:rPr>
        <w:t xml:space="preserve">Время смены с дежурства сотрудников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2A5405">
        <w:rPr>
          <w:rFonts w:ascii="Times New Roman" w:hAnsi="Times New Roman" w:cs="Times New Roman"/>
          <w:sz w:val="28"/>
          <w:szCs w:val="28"/>
        </w:rPr>
        <w:t xml:space="preserve"> устанавливается не</w:t>
      </w:r>
      <w:r w:rsidR="002A5405" w:rsidRPr="002A5405">
        <w:rPr>
          <w:rFonts w:ascii="Times New Roman" w:hAnsi="Times New Roman" w:cs="Times New Roman"/>
          <w:sz w:val="28"/>
          <w:szCs w:val="28"/>
        </w:rPr>
        <w:t xml:space="preserve"> </w:t>
      </w:r>
      <w:r w:rsidRPr="002A5405">
        <w:rPr>
          <w:rFonts w:ascii="Times New Roman" w:hAnsi="Times New Roman" w:cs="Times New Roman"/>
          <w:sz w:val="28"/>
          <w:szCs w:val="28"/>
        </w:rPr>
        <w:t xml:space="preserve">ранее установленного времени сдачи дежурства всеми караулами (сменами) подразделений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2A5405">
        <w:rPr>
          <w:rFonts w:ascii="Times New Roman" w:hAnsi="Times New Roman" w:cs="Times New Roman"/>
          <w:sz w:val="28"/>
          <w:szCs w:val="28"/>
        </w:rPr>
        <w:t>.</w:t>
      </w:r>
    </w:p>
    <w:p w:rsidR="00A94DB9" w:rsidRPr="002A5405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405">
        <w:rPr>
          <w:rFonts w:ascii="Times New Roman" w:hAnsi="Times New Roman" w:cs="Times New Roman"/>
          <w:sz w:val="28"/>
          <w:szCs w:val="28"/>
        </w:rPr>
        <w:t>Начальник ГУ МЧС России (начальник ОФПС), либо иное должностное лицо, исполняющее обязанности начальника ГУ МЧС России (начальника ОФПС) в его отсутствие, обязан: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ежедневно заслушивать доклад сменяющейся дежурной смены СПТ о мероприятиях, проведенных за истекшие сутки, выявленных недостатках и происшествиях в проверенных подразделениях ГПО;</w:t>
      </w:r>
    </w:p>
    <w:p w:rsidR="00A94DB9" w:rsidRPr="00820FB8" w:rsidRDefault="00A94DB9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принимать необходимые управленческие решения по результатам доклада.</w:t>
      </w:r>
    </w:p>
    <w:p w:rsidR="002A5405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405">
        <w:rPr>
          <w:rFonts w:ascii="Times New Roman" w:hAnsi="Times New Roman" w:cs="Times New Roman"/>
          <w:sz w:val="28"/>
          <w:szCs w:val="28"/>
        </w:rPr>
        <w:t>Для выполнения задач, связанных с организацией службы дежурных смен СПТ, начальником ЦУКС (ОФПС) выделяются служебно-бытовые помещения и помещения для отдыха, укомплектованные оргтехникой и мебелью, имуществом и средствами связи, а также оперативно-служебный транспорт (с водительским составом), укомплектованный средствами связи, пожарно-</w:t>
      </w:r>
      <w:r w:rsidRPr="002A5405">
        <w:rPr>
          <w:rFonts w:ascii="Times New Roman" w:hAnsi="Times New Roman" w:cs="Times New Roman"/>
          <w:sz w:val="28"/>
          <w:szCs w:val="28"/>
        </w:rPr>
        <w:lastRenderedPageBreak/>
        <w:t>техническим и аварийно-спасательным оборудованием, вооружением и имуществом в соответствии с нормами положенности.</w:t>
      </w:r>
    </w:p>
    <w:p w:rsidR="002A5405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405">
        <w:rPr>
          <w:rFonts w:ascii="Times New Roman" w:hAnsi="Times New Roman" w:cs="Times New Roman"/>
          <w:sz w:val="28"/>
          <w:szCs w:val="28"/>
        </w:rPr>
        <w:t xml:space="preserve">Примерный перечень оперативно-служебной документации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2A5405">
        <w:rPr>
          <w:rFonts w:ascii="Times New Roman" w:hAnsi="Times New Roman" w:cs="Times New Roman"/>
          <w:sz w:val="28"/>
          <w:szCs w:val="28"/>
        </w:rPr>
        <w:t xml:space="preserve"> приведен в приложении к настоящим Методическим рекомендациям.</w:t>
      </w:r>
    </w:p>
    <w:p w:rsidR="00A94DB9" w:rsidRPr="002A5405" w:rsidRDefault="00A94DB9" w:rsidP="00820FB8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405">
        <w:rPr>
          <w:rFonts w:ascii="Times New Roman" w:hAnsi="Times New Roman" w:cs="Times New Roman"/>
          <w:sz w:val="28"/>
          <w:szCs w:val="28"/>
        </w:rPr>
        <w:t xml:space="preserve">Перечень оперативно-служебной документации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2A5405">
        <w:rPr>
          <w:rFonts w:ascii="Times New Roman" w:hAnsi="Times New Roman" w:cs="Times New Roman"/>
          <w:sz w:val="28"/>
          <w:szCs w:val="28"/>
        </w:rPr>
        <w:t xml:space="preserve"> определяется начальником ОФПС по согласованию с начальником СПТ </w:t>
      </w:r>
      <w:r w:rsidR="00615044">
        <w:rPr>
          <w:rFonts w:ascii="Times New Roman" w:hAnsi="Times New Roman" w:cs="Times New Roman"/>
          <w:sz w:val="28"/>
          <w:szCs w:val="28"/>
        </w:rPr>
        <w:t>МПСГ</w:t>
      </w:r>
      <w:r w:rsidRPr="002A5405">
        <w:rPr>
          <w:rFonts w:ascii="Times New Roman" w:hAnsi="Times New Roman" w:cs="Times New Roman"/>
          <w:sz w:val="28"/>
          <w:szCs w:val="28"/>
        </w:rPr>
        <w:t xml:space="preserve"> (с учетом перечня оперативно-служебной документации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2A5405">
        <w:rPr>
          <w:rFonts w:ascii="Times New Roman" w:hAnsi="Times New Roman" w:cs="Times New Roman"/>
          <w:sz w:val="28"/>
          <w:szCs w:val="28"/>
        </w:rPr>
        <w:t>).</w:t>
      </w:r>
    </w:p>
    <w:p w:rsidR="002A5405" w:rsidRDefault="002A5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4DB9" w:rsidRPr="00820FB8" w:rsidRDefault="00A94DB9" w:rsidP="002A5405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A5405">
        <w:rPr>
          <w:rFonts w:ascii="Times New Roman" w:hAnsi="Times New Roman" w:cs="Times New Roman"/>
          <w:sz w:val="28"/>
          <w:szCs w:val="28"/>
        </w:rPr>
        <w:br/>
      </w:r>
      <w:r w:rsidRPr="00820FB8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2A5405" w:rsidRDefault="002A5405" w:rsidP="00820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DB9" w:rsidRDefault="00A94DB9" w:rsidP="002A5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FB8">
        <w:rPr>
          <w:rFonts w:ascii="Times New Roman" w:hAnsi="Times New Roman" w:cs="Times New Roman"/>
          <w:sz w:val="28"/>
          <w:szCs w:val="28"/>
        </w:rPr>
        <w:t>Примерный перечень</w:t>
      </w:r>
      <w:r w:rsidR="002A5405">
        <w:rPr>
          <w:rFonts w:ascii="Times New Roman" w:hAnsi="Times New Roman" w:cs="Times New Roman"/>
          <w:sz w:val="28"/>
          <w:szCs w:val="28"/>
        </w:rPr>
        <w:br/>
      </w:r>
      <w:r w:rsidRPr="00820FB8">
        <w:rPr>
          <w:rFonts w:ascii="Times New Roman" w:hAnsi="Times New Roman" w:cs="Times New Roman"/>
          <w:sz w:val="28"/>
          <w:szCs w:val="28"/>
        </w:rPr>
        <w:t xml:space="preserve">оперативно-служебной документации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</w:p>
    <w:p w:rsidR="002A5405" w:rsidRPr="00820FB8" w:rsidRDefault="002A5405" w:rsidP="002A5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A94DB9" w:rsidRPr="00A94DB9" w:rsidTr="002A5405">
        <w:trPr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94D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94D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</w:tr>
      <w:tr w:rsidR="00A94DB9" w:rsidRPr="00A94DB9" w:rsidTr="002A5405">
        <w:trPr>
          <w:trHeight w:val="1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Стенд служебной документации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94DB9" w:rsidRPr="00A94DB9" w:rsidTr="002A5405">
        <w:trPr>
          <w:trHeight w:val="1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Положение о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94DB9" w:rsidRPr="00A94DB9" w:rsidTr="002A5405">
        <w:trPr>
          <w:trHeight w:val="1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Распорядок дня дежурной смены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94DB9" w:rsidRPr="00A94DB9" w:rsidTr="002A5405">
        <w:trPr>
          <w:trHeight w:val="1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Должностные инструкции и функциональные обязанности сотрудников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94DB9" w:rsidRPr="00A94DB9" w:rsidTr="002A5405">
        <w:trPr>
          <w:trHeight w:val="1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Положения о нештатных службах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94DB9" w:rsidRPr="00A94DB9" w:rsidTr="002A5405">
        <w:trPr>
          <w:trHeight w:val="1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Планы работы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94DB9" w:rsidRPr="00A94DB9" w:rsidTr="002A5405">
        <w:trPr>
          <w:trHeight w:val="1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F75A57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Строевая записка сил и средств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местных 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пожарно-спасательных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гарнизонов.</w:t>
            </w:r>
          </w:p>
        </w:tc>
      </w:tr>
      <w:tr w:rsidR="00A94DB9" w:rsidRPr="00A94DB9" w:rsidTr="002A5405">
        <w:trPr>
          <w:trHeight w:val="5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Табели</w:t>
            </w:r>
            <w:r w:rsidR="00820FB8" w:rsidRP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боевых</w:t>
            </w:r>
            <w:r w:rsidR="00820FB8" w:rsidRP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расчетов,</w:t>
            </w:r>
            <w:r w:rsidR="00820FB8" w:rsidRP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положенности</w:t>
            </w:r>
            <w:r w:rsidR="00820FB8" w:rsidRP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820FB8" w:rsidRP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размещения</w:t>
            </w:r>
            <w:r w:rsidR="00820FB8" w:rsidRP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пожарно-техническог</w:t>
            </w:r>
            <w:r w:rsid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 в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ооружения</w:t>
            </w:r>
            <w:r w:rsidR="00820FB8" w:rsidRP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820FB8" w:rsidRP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оборудования</w:t>
            </w:r>
            <w:r w:rsidR="00820FB8" w:rsidRP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пожарных</w:t>
            </w:r>
            <w:r w:rsidR="00820FB8" w:rsidRP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автомобилях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Рекомендации п</w:t>
            </w:r>
            <w:r w:rsid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использованию специальных пожарных автомобилей на пожаре.</w:t>
            </w:r>
          </w:p>
        </w:tc>
      </w:tr>
      <w:tr w:rsidR="00A94DB9" w:rsidRPr="00A94DB9" w:rsidTr="002A5405">
        <w:trPr>
          <w:trHeight w:val="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Руководящие документы (приказы, указания, информационные письма, обзоры и т.п</w:t>
            </w:r>
            <w:r w:rsid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или выписки из них) по вопросам организации деятельности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тушения пожаров</w:t>
            </w:r>
            <w:r w:rsid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проведения АСР, подготовки личного состава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Опись вышеуказанных документов.</w:t>
            </w:r>
          </w:p>
        </w:tc>
      </w:tr>
      <w:tr w:rsidR="00A94DB9" w:rsidRPr="00A94DB9" w:rsidTr="002A5405">
        <w:trPr>
          <w:trHeight w:val="3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F75A57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«План привлечения сил и средств 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пожарно-спасательных</w:t>
            </w:r>
            <w:r w:rsid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гарнизонов, подразделений</w:t>
            </w:r>
            <w:r w:rsidR="002A54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пожарной охраны для тушения пожаров и проведения аварийно-спасательных работ».</w:t>
            </w:r>
          </w:p>
        </w:tc>
      </w:tr>
      <w:tr w:rsidR="00A94DB9" w:rsidRPr="00A94DB9" w:rsidTr="002A5405">
        <w:trPr>
          <w:trHeight w:val="5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F75A57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«Расписания выездов 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пожарно-спасательных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гарнизонов, подразделений пожарной охраны для тушения пожаров и проведения аварийно-спасательных работ» всех местных 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пожарно-спасательных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гарнизонов.</w:t>
            </w:r>
          </w:p>
        </w:tc>
      </w:tr>
      <w:tr w:rsidR="00A94DB9" w:rsidRPr="00A94DB9" w:rsidTr="002A5405">
        <w:trPr>
          <w:trHeight w:val="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F75A57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Инструкции взаимодействия пожарных подразделений со службами жизнеобеспечения местного 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пожарно-спасательн</w:t>
            </w:r>
            <w:r w:rsid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ого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гарнизона, на территории которого дислоцируется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при ликвидации пожаров, аварий и последствий стихийных бедствий.</w:t>
            </w:r>
          </w:p>
        </w:tc>
      </w:tr>
      <w:tr w:rsidR="00A94DB9" w:rsidRPr="00A94DB9" w:rsidTr="002A5405">
        <w:trPr>
          <w:trHeight w:val="5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F75A57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План-карта</w:t>
            </w:r>
            <w:proofErr w:type="gramEnd"/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населенного пункта, в котором дислоцируется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указанием мест размещения всех пожарных подразделений и аварийно-спасательных формирований</w:t>
            </w:r>
            <w:r w:rsidR="00BE1D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местного 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пожарно-спасательн</w:t>
            </w:r>
            <w:r w:rsid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ого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гарнизона пожарной охраны.</w:t>
            </w:r>
          </w:p>
        </w:tc>
      </w:tr>
      <w:tr w:rsidR="00A94DB9" w:rsidRPr="00A94DB9" w:rsidTr="002A5405">
        <w:trPr>
          <w:trHeight w:val="5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F75A57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План-карта</w:t>
            </w:r>
            <w:proofErr w:type="gramEnd"/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субъекта Российской Федерации с нанесенными границами местных</w:t>
            </w:r>
            <w:r w:rsid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пожарно-спасательных</w:t>
            </w:r>
            <w:r w:rsidR="00BE1D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гарнизонов и зонами ответственности опорных пунктов тушения крупных пожаров.</w:t>
            </w:r>
          </w:p>
        </w:tc>
      </w:tr>
      <w:tr w:rsidR="00A94DB9" w:rsidRPr="00A94DB9" w:rsidTr="002A5405">
        <w:trPr>
          <w:trHeight w:val="1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2A540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Справочник улиц населенного пункта, в котором дислоцируется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94DB9" w:rsidRPr="00A94DB9" w:rsidTr="002A5405">
        <w:trPr>
          <w:trHeight w:val="3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F75A57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Сведения о </w:t>
            </w:r>
            <w:proofErr w:type="spellStart"/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водоисточниках</w:t>
            </w:r>
            <w:proofErr w:type="spellEnd"/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местного 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пожарно-спасательн</w:t>
            </w:r>
            <w:r w:rsid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ого</w:t>
            </w:r>
            <w:r w:rsidR="00F75A57" w:rsidRPr="00F7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гарнизона, на территории</w:t>
            </w:r>
            <w:r w:rsidR="00BE1D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которого дислоцируется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94DB9" w:rsidRPr="00A94DB9" w:rsidTr="002A5405">
        <w:trPr>
          <w:trHeight w:val="3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BE1D87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Позывные радиостанций ЦУКС, ЕДДС, а также позывные всех пожарных автомобилей</w:t>
            </w:r>
            <w:r w:rsidR="00BE1D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подразделений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руководства отрядов ФПС и ГУ МЧС России.</w:t>
            </w:r>
          </w:p>
        </w:tc>
      </w:tr>
      <w:tr w:rsidR="00A94DB9" w:rsidRPr="00A94DB9" w:rsidTr="002A5405">
        <w:trPr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2A540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BE1D87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Электронные версии планов тушения пожаров на особо важные и пожароопасные</w:t>
            </w:r>
            <w:r w:rsidR="00BE1D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объекты, учреждения с массовым пребыванием лю</w:t>
            </w:r>
            <w:r w:rsidR="00BE1D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ей и т.п. с их описью.</w:t>
            </w:r>
          </w:p>
        </w:tc>
      </w:tr>
      <w:tr w:rsidR="00A94DB9" w:rsidRPr="00A94DB9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2A5405" w:rsidRDefault="00A94DB9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B9" w:rsidRPr="00A94DB9" w:rsidRDefault="00A94DB9" w:rsidP="00745DC0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Графики проведения занятий с газодымозащитниками в теплодымокамере и </w:t>
            </w:r>
            <w:r w:rsidR="00BE1D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чистом</w:t>
            </w:r>
            <w:r w:rsidR="00BE1D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воздухе, плановых пожарно-тактических занятий и пожарно-тактических учений, изучения</w:t>
            </w:r>
            <w:r w:rsidR="00BE1D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D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оперативно-тактическом отношении особо важных и пожароопасных объектов во всех</w:t>
            </w:r>
            <w:r w:rsidR="00531BDB"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местных </w:t>
            </w:r>
            <w:r w:rsidR="00745DC0" w:rsidRPr="00745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пожарно-спасательных </w:t>
            </w:r>
            <w:r w:rsidR="00531BDB"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гарнизонах.</w:t>
            </w:r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Личные карточки газодымозащитников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1BDB" w:rsidRPr="00531BDB" w:rsidTr="00531BDB"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D20CB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Журналы проверок СИЗОД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Список объектов с наличием АХОВ, </w:t>
            </w:r>
            <w:proofErr w:type="gramStart"/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</w:t>
            </w:r>
            <w:proofErr w:type="gramEnd"/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РВ и т.п. на территории субъекта Российской Федерации.</w:t>
            </w:r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Папка с материалами по изучению пожаров.</w:t>
            </w:r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D20CB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Список телефонов городских и районных администраций, дежурных служб ОВД, отделений  полиции,  военного  коменданта,  городских  (объектовых)  частей 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подразделений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аварийных  служб  (водопроводной, энергетической, газовой, теплосети, канализации и т.п.).</w:t>
            </w:r>
            <w:proofErr w:type="gramEnd"/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D20CB5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Сводная ведомость </w:t>
            </w:r>
            <w:r w:rsidR="00D20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выезде пожарных подразделений гарнизона за сутки.</w:t>
            </w:r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Журнал рапортов дежурной смены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Опись имущества, оборудования и инвентаря, находящегося в помещениях и на оперативном автомобиле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745DC0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План гарнизонных мероприятий всех местных </w:t>
            </w:r>
            <w:r w:rsidR="00745DC0" w:rsidRPr="00745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пожарно-спасательных</w:t>
            </w:r>
            <w:r w:rsidR="00745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гарнизон</w:t>
            </w:r>
            <w:r w:rsidR="00745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Журнал учета работы дежурной смены СПТ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пожарах и при проведении аварийно-спасательных работ.</w:t>
            </w:r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745DC0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Контрольно-наблюдательные дела местных </w:t>
            </w:r>
            <w:r w:rsidR="00745DC0" w:rsidRPr="00745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пожарно-спасательных</w:t>
            </w:r>
            <w:r w:rsidR="00745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гарнизонов.</w:t>
            </w:r>
          </w:p>
        </w:tc>
      </w:tr>
      <w:tr w:rsidR="00531BDB" w:rsidRPr="00531BDB" w:rsidTr="00531BDB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BDB" w:rsidRPr="00531BDB" w:rsidRDefault="00531BDB" w:rsidP="00531BDB">
            <w:pPr>
              <w:autoSpaceDE w:val="0"/>
              <w:autoSpaceDN w:val="0"/>
              <w:adjustRightInd w:val="0"/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документы, по решению начальника </w:t>
            </w:r>
            <w:r w:rsidR="006150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ТПСГ</w:t>
            </w:r>
            <w:r w:rsidRPr="00531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D20CB5" w:rsidRDefault="00D20CB5" w:rsidP="00531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DB9" w:rsidRDefault="00D20CB5" w:rsidP="00D20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CB5">
        <w:rPr>
          <w:rFonts w:ascii="Times New Roman" w:hAnsi="Times New Roman" w:cs="Times New Roman"/>
          <w:b/>
          <w:sz w:val="28"/>
          <w:szCs w:val="28"/>
          <w:u w:val="single"/>
        </w:rPr>
        <w:t>Примечание:</w:t>
      </w:r>
      <w:r w:rsidRPr="00D20CB5">
        <w:rPr>
          <w:rFonts w:ascii="Times New Roman" w:hAnsi="Times New Roman" w:cs="Times New Roman"/>
          <w:sz w:val="28"/>
          <w:szCs w:val="28"/>
        </w:rPr>
        <w:t xml:space="preserve"> перечисленные в перечне оперативные документы должны постоянно находиться в расположении дежурной смены СПТ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  <w:r w:rsidRPr="00D20CB5">
        <w:rPr>
          <w:rFonts w:ascii="Times New Roman" w:hAnsi="Times New Roman" w:cs="Times New Roman"/>
          <w:sz w:val="28"/>
          <w:szCs w:val="28"/>
        </w:rPr>
        <w:t>.</w:t>
      </w:r>
    </w:p>
    <w:p w:rsidR="00A343FD" w:rsidRDefault="00A34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853000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Журнал</w:t>
      </w: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853000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рапортов дежурных смен</w:t>
      </w: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853000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СПТ</w:t>
      </w: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853000" w:rsidRDefault="00853000" w:rsidP="00853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000" w:rsidRPr="00853000" w:rsidRDefault="00853000" w:rsidP="00853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3000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Начат «___» __________ 20___г.</w:t>
      </w:r>
    </w:p>
    <w:p w:rsidR="00A343FD" w:rsidRPr="00853000" w:rsidRDefault="00853000" w:rsidP="00853000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853000">
        <w:rPr>
          <w:rFonts w:ascii="Times New Roman" w:eastAsia="Times New Roman" w:hAnsi="Times New Roman" w:cs="Times New Roman"/>
          <w:sz w:val="28"/>
          <w:szCs w:val="24"/>
          <w:lang w:eastAsia="ru-RU"/>
        </w:rPr>
        <w:t>Окончен «___» __________ 20___г.</w:t>
      </w:r>
    </w:p>
    <w:p w:rsidR="00A343FD" w:rsidRDefault="00A34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43FD" w:rsidRDefault="00A343FD" w:rsidP="00A343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Начальнику </w:t>
      </w:r>
      <w:r w:rsidR="00615044">
        <w:rPr>
          <w:rFonts w:ascii="Times New Roman" w:hAnsi="Times New Roman" w:cs="Times New Roman"/>
          <w:sz w:val="28"/>
          <w:szCs w:val="28"/>
        </w:rPr>
        <w:t>ТПСГ</w:t>
      </w:r>
    </w:p>
    <w:p w:rsidR="00A343FD" w:rsidRDefault="00A343FD" w:rsidP="00A343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3000" w:rsidRDefault="00853000" w:rsidP="00853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000">
        <w:rPr>
          <w:rFonts w:ascii="Times New Roman" w:hAnsi="Times New Roman" w:cs="Times New Roman"/>
          <w:b/>
          <w:sz w:val="36"/>
          <w:szCs w:val="28"/>
        </w:rPr>
        <w:t>План-рапорт</w:t>
      </w: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дежурной смены № ___ СПТ </w:t>
      </w:r>
      <w:r w:rsidR="00615044">
        <w:rPr>
          <w:rFonts w:ascii="Times New Roman" w:hAnsi="Times New Roman" w:cs="Times New Roman"/>
          <w:b/>
          <w:sz w:val="28"/>
          <w:szCs w:val="28"/>
        </w:rPr>
        <w:t>ТПСГ</w:t>
      </w: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000">
        <w:rPr>
          <w:rFonts w:ascii="Times New Roman" w:hAnsi="Times New Roman" w:cs="Times New Roman"/>
          <w:sz w:val="28"/>
          <w:szCs w:val="28"/>
        </w:rPr>
        <w:t>с «___» часов «___» __________ 20_</w:t>
      </w:r>
      <w:r w:rsidR="00D275CD">
        <w:rPr>
          <w:rFonts w:ascii="Times New Roman" w:hAnsi="Times New Roman" w:cs="Times New Roman"/>
          <w:sz w:val="28"/>
          <w:szCs w:val="28"/>
        </w:rPr>
        <w:t>_</w:t>
      </w:r>
      <w:r w:rsidRPr="00853000">
        <w:rPr>
          <w:rFonts w:ascii="Times New Roman" w:hAnsi="Times New Roman" w:cs="Times New Roman"/>
          <w:sz w:val="28"/>
          <w:szCs w:val="28"/>
        </w:rPr>
        <w:t xml:space="preserve">_г. до </w:t>
      </w:r>
      <w:r w:rsidR="00D275CD" w:rsidRPr="00853000">
        <w:rPr>
          <w:rFonts w:ascii="Times New Roman" w:hAnsi="Times New Roman" w:cs="Times New Roman"/>
          <w:sz w:val="28"/>
          <w:szCs w:val="28"/>
        </w:rPr>
        <w:t xml:space="preserve">«___» часов </w:t>
      </w:r>
      <w:r w:rsidRPr="00853000">
        <w:rPr>
          <w:rFonts w:ascii="Times New Roman" w:hAnsi="Times New Roman" w:cs="Times New Roman"/>
          <w:sz w:val="28"/>
          <w:szCs w:val="28"/>
        </w:rPr>
        <w:t>«___» ___________ 20</w:t>
      </w:r>
      <w:r w:rsidR="00D275CD">
        <w:rPr>
          <w:rFonts w:ascii="Times New Roman" w:hAnsi="Times New Roman" w:cs="Times New Roman"/>
          <w:sz w:val="28"/>
          <w:szCs w:val="28"/>
        </w:rPr>
        <w:t>_</w:t>
      </w:r>
      <w:r w:rsidRPr="00853000">
        <w:rPr>
          <w:rFonts w:ascii="Times New Roman" w:hAnsi="Times New Roman" w:cs="Times New Roman"/>
          <w:sz w:val="28"/>
          <w:szCs w:val="28"/>
        </w:rPr>
        <w:t>__г.</w:t>
      </w: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1985"/>
        <w:gridCol w:w="283"/>
        <w:gridCol w:w="142"/>
        <w:gridCol w:w="2552"/>
        <w:gridCol w:w="3969"/>
      </w:tblGrid>
      <w:tr w:rsidR="00853000" w:rsidRPr="00853000" w:rsidTr="00853000">
        <w:tc>
          <w:tcPr>
            <w:tcW w:w="3227" w:type="dxa"/>
            <w:gridSpan w:val="3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Начальник дежурной смены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</w:tc>
      </w:tr>
      <w:tr w:rsidR="00853000" w:rsidRPr="00853000" w:rsidTr="00853000">
        <w:tc>
          <w:tcPr>
            <w:tcW w:w="3510" w:type="dxa"/>
            <w:gridSpan w:val="4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 xml:space="preserve">Ст. помощник НДС СПТ </w:t>
            </w:r>
            <w:r w:rsidR="00615044">
              <w:rPr>
                <w:rFonts w:ascii="Times New Roman" w:hAnsi="Times New Roman" w:cs="Times New Roman"/>
                <w:sz w:val="24"/>
                <w:szCs w:val="28"/>
              </w:rPr>
              <w:t>ТПСГ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__</w:t>
            </w:r>
          </w:p>
        </w:tc>
      </w:tr>
      <w:tr w:rsidR="00853000" w:rsidRPr="00853000" w:rsidTr="007A576B">
        <w:tc>
          <w:tcPr>
            <w:tcW w:w="3227" w:type="dxa"/>
            <w:gridSpan w:val="3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Помощник НДС СПТ</w:t>
            </w:r>
            <w:r w:rsidR="007A576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15044">
              <w:rPr>
                <w:rFonts w:ascii="Times New Roman" w:hAnsi="Times New Roman" w:cs="Times New Roman"/>
                <w:sz w:val="24"/>
                <w:szCs w:val="28"/>
              </w:rPr>
              <w:t>ТПСГ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853000" w:rsidRPr="00853000" w:rsidRDefault="00853000" w:rsidP="007A5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</w:tc>
      </w:tr>
      <w:tr w:rsidR="00853000" w:rsidRPr="00853000" w:rsidTr="00853000">
        <w:tc>
          <w:tcPr>
            <w:tcW w:w="1242" w:type="dxa"/>
            <w:gridSpan w:val="2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Водитель</w:t>
            </w:r>
          </w:p>
        </w:tc>
        <w:tc>
          <w:tcPr>
            <w:tcW w:w="8931" w:type="dxa"/>
            <w:gridSpan w:val="5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</w:p>
        </w:tc>
      </w:tr>
      <w:tr w:rsidR="00853000" w:rsidRPr="00853000" w:rsidTr="00853000">
        <w:tc>
          <w:tcPr>
            <w:tcW w:w="3652" w:type="dxa"/>
            <w:gridSpan w:val="5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Резервный штаб пожаротушения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</w:t>
            </w:r>
          </w:p>
        </w:tc>
      </w:tr>
      <w:tr w:rsidR="00853000" w:rsidRPr="00853000" w:rsidTr="00853000">
        <w:tc>
          <w:tcPr>
            <w:tcW w:w="534" w:type="dxa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______________________________________________________________________________</w:t>
            </w:r>
          </w:p>
        </w:tc>
      </w:tr>
      <w:tr w:rsidR="00853000" w:rsidRPr="00853000" w:rsidTr="00853000">
        <w:tc>
          <w:tcPr>
            <w:tcW w:w="534" w:type="dxa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______________________________________________________________________________</w:t>
            </w:r>
          </w:p>
        </w:tc>
      </w:tr>
      <w:tr w:rsidR="00853000" w:rsidRPr="00853000" w:rsidTr="00853000">
        <w:tc>
          <w:tcPr>
            <w:tcW w:w="534" w:type="dxa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______________________________________________________________________________</w:t>
            </w:r>
          </w:p>
        </w:tc>
      </w:tr>
      <w:tr w:rsidR="00853000" w:rsidRPr="00853000" w:rsidTr="00853000">
        <w:tc>
          <w:tcPr>
            <w:tcW w:w="10173" w:type="dxa"/>
            <w:gridSpan w:val="7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3000" w:rsidRPr="00853000" w:rsidTr="00853000">
        <w:tc>
          <w:tcPr>
            <w:tcW w:w="6204" w:type="dxa"/>
            <w:gridSpan w:val="6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53000">
              <w:rPr>
                <w:rFonts w:ascii="Times New Roman" w:hAnsi="Times New Roman" w:cs="Times New Roman"/>
                <w:sz w:val="24"/>
                <w:szCs w:val="28"/>
              </w:rPr>
              <w:t>Особенности оперативной обстановки на дежурные сутки</w:t>
            </w:r>
          </w:p>
        </w:tc>
        <w:tc>
          <w:tcPr>
            <w:tcW w:w="3969" w:type="dxa"/>
            <w:shd w:val="clear" w:color="auto" w:fill="auto"/>
          </w:tcPr>
          <w:p w:rsidR="00853000" w:rsidRPr="00853000" w:rsidRDefault="00853000" w:rsidP="007A5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</w:t>
            </w:r>
          </w:p>
        </w:tc>
      </w:tr>
      <w:tr w:rsidR="00853000" w:rsidRPr="00853000" w:rsidTr="00853000">
        <w:tc>
          <w:tcPr>
            <w:tcW w:w="10173" w:type="dxa"/>
            <w:gridSpan w:val="7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__________________________________________________________________________________</w:t>
            </w:r>
          </w:p>
        </w:tc>
      </w:tr>
      <w:tr w:rsidR="00853000" w:rsidRPr="00853000" w:rsidTr="00853000">
        <w:tc>
          <w:tcPr>
            <w:tcW w:w="10173" w:type="dxa"/>
            <w:gridSpan w:val="7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__________________________________________________________________________________</w:t>
            </w:r>
          </w:p>
        </w:tc>
      </w:tr>
      <w:tr w:rsidR="00853000" w:rsidRPr="00853000" w:rsidTr="00853000">
        <w:tc>
          <w:tcPr>
            <w:tcW w:w="10173" w:type="dxa"/>
            <w:gridSpan w:val="7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__________________________________________________________________________________</w:t>
            </w:r>
          </w:p>
        </w:tc>
      </w:tr>
      <w:tr w:rsidR="00853000" w:rsidRPr="00853000" w:rsidTr="00853000">
        <w:tc>
          <w:tcPr>
            <w:tcW w:w="10173" w:type="dxa"/>
            <w:gridSpan w:val="7"/>
            <w:shd w:val="clear" w:color="auto" w:fill="auto"/>
          </w:tcPr>
          <w:p w:rsidR="00853000" w:rsidRPr="00853000" w:rsidRDefault="00853000" w:rsidP="0085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__________________________________________________________________________________</w:t>
            </w:r>
          </w:p>
        </w:tc>
      </w:tr>
    </w:tbl>
    <w:p w:rsidR="00853000" w:rsidRPr="00853000" w:rsidRDefault="00853000" w:rsidP="00853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3000" w:rsidRPr="007A576B" w:rsidRDefault="00DA3805" w:rsidP="00853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76B">
        <w:rPr>
          <w:rFonts w:ascii="Times New Roman" w:hAnsi="Times New Roman" w:cs="Times New Roman"/>
          <w:b/>
          <w:sz w:val="24"/>
          <w:szCs w:val="28"/>
        </w:rPr>
        <w:t xml:space="preserve">Результаты </w:t>
      </w:r>
      <w:r w:rsidR="00853000" w:rsidRPr="007A576B">
        <w:rPr>
          <w:rFonts w:ascii="Times New Roman" w:hAnsi="Times New Roman" w:cs="Times New Roman"/>
          <w:b/>
          <w:sz w:val="24"/>
          <w:szCs w:val="28"/>
        </w:rPr>
        <w:t>проверок подразделений</w:t>
      </w:r>
    </w:p>
    <w:p w:rsidR="00853000" w:rsidRPr="00853000" w:rsidRDefault="00853000" w:rsidP="00853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1"/>
        <w:gridCol w:w="1843"/>
        <w:gridCol w:w="1701"/>
        <w:gridCol w:w="1701"/>
      </w:tblGrid>
      <w:tr w:rsidR="00DA3805" w:rsidRPr="00DA3805" w:rsidTr="00DA3805">
        <w:tc>
          <w:tcPr>
            <w:tcW w:w="675" w:type="dxa"/>
            <w:shd w:val="clear" w:color="auto" w:fill="auto"/>
            <w:vAlign w:val="center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Что проверяется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Наименование подразделения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Выполнение мероприятий, замечания, предложения</w:t>
            </w:r>
          </w:p>
        </w:tc>
        <w:tc>
          <w:tcPr>
            <w:tcW w:w="1701" w:type="dxa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Сроки устранения замечаний, выполнения мероприятий</w:t>
            </w:r>
          </w:p>
        </w:tc>
      </w:tr>
      <w:tr w:rsidR="00DA3805" w:rsidRPr="00DA3805" w:rsidTr="00DA3805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A576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7A576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7A576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A576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A576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DA3805" w:rsidRPr="00DA3805" w:rsidTr="00DA3805">
        <w:tc>
          <w:tcPr>
            <w:tcW w:w="675" w:type="dxa"/>
            <w:tcBorders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111" w:type="dxa"/>
            <w:tcBorders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A3805" w:rsidRPr="00DA3805" w:rsidTr="00DA3805"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A3805" w:rsidRPr="00DA3805" w:rsidTr="00DA3805"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A3805" w:rsidRPr="00DA3805" w:rsidTr="00DA3805"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A3805" w:rsidRPr="00DA3805" w:rsidTr="00DA3805"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A3805" w:rsidRPr="00DA3805" w:rsidTr="00DA3805">
        <w:trPr>
          <w:trHeight w:val="1137"/>
        </w:trPr>
        <w:tc>
          <w:tcPr>
            <w:tcW w:w="675" w:type="dxa"/>
            <w:tcBorders>
              <w:top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A3805" w:rsidRPr="00DA3805" w:rsidRDefault="00DA3805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853000" w:rsidRPr="00853000" w:rsidRDefault="00853000" w:rsidP="00853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000" w:rsidRPr="007A576B" w:rsidRDefault="00853000" w:rsidP="00853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76B">
        <w:rPr>
          <w:rFonts w:ascii="Times New Roman" w:hAnsi="Times New Roman" w:cs="Times New Roman"/>
          <w:b/>
          <w:sz w:val="24"/>
          <w:szCs w:val="28"/>
        </w:rPr>
        <w:t>Работа СПТ по календарному плану</w:t>
      </w:r>
    </w:p>
    <w:p w:rsidR="00853000" w:rsidRPr="00853000" w:rsidRDefault="00853000" w:rsidP="00DA38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655"/>
        <w:gridCol w:w="1701"/>
      </w:tblGrid>
      <w:tr w:rsidR="00DA3805" w:rsidRPr="00DA3805" w:rsidTr="00DA3805">
        <w:tc>
          <w:tcPr>
            <w:tcW w:w="675" w:type="dxa"/>
            <w:shd w:val="clear" w:color="auto" w:fill="auto"/>
            <w:vAlign w:val="center"/>
          </w:tcPr>
          <w:p w:rsidR="00DA3805" w:rsidRPr="00DA3805" w:rsidRDefault="00DA3805" w:rsidP="0079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DA3805" w:rsidRPr="00DA3805" w:rsidRDefault="00DA3805" w:rsidP="0079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DA3805" w:rsidRPr="00DA3805" w:rsidRDefault="00DA3805" w:rsidP="0079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805" w:rsidRPr="00DA3805" w:rsidRDefault="00DA3805" w:rsidP="0079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Отметка о выполнении</w:t>
            </w:r>
          </w:p>
        </w:tc>
      </w:tr>
      <w:tr w:rsidR="00DA3805" w:rsidRPr="00DA3805" w:rsidTr="00DA3805">
        <w:tc>
          <w:tcPr>
            <w:tcW w:w="675" w:type="dxa"/>
            <w:shd w:val="clear" w:color="auto" w:fill="auto"/>
          </w:tcPr>
          <w:p w:rsidR="00DA3805" w:rsidRPr="00DA3805" w:rsidRDefault="00DA3805" w:rsidP="0079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A576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7655" w:type="dxa"/>
            <w:shd w:val="clear" w:color="auto" w:fill="auto"/>
          </w:tcPr>
          <w:p w:rsidR="00DA3805" w:rsidRPr="00DA3805" w:rsidRDefault="00DA3805" w:rsidP="0079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7A576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DA3805" w:rsidRPr="00DA3805" w:rsidRDefault="00DA3805" w:rsidP="0079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7A576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DA3805" w:rsidRPr="00DA3805" w:rsidTr="00DA3805">
        <w:trPr>
          <w:trHeight w:val="101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DA3805" w:rsidRPr="00DA3805" w:rsidRDefault="00DA3805" w:rsidP="0079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:rsidR="00DA3805" w:rsidRPr="00DA3805" w:rsidRDefault="00DA3805" w:rsidP="0079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A3805" w:rsidRPr="00DA3805" w:rsidRDefault="00DA3805" w:rsidP="0079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A3805" w:rsidRDefault="00DA3805" w:rsidP="007A57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576B" w:rsidRDefault="007A576B" w:rsidP="007A57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576B" w:rsidRDefault="007A576B" w:rsidP="007A57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655"/>
        <w:gridCol w:w="1701"/>
      </w:tblGrid>
      <w:tr w:rsidR="007A576B" w:rsidRPr="00DA3805" w:rsidTr="00D77CA9">
        <w:tc>
          <w:tcPr>
            <w:tcW w:w="675" w:type="dxa"/>
            <w:shd w:val="clear" w:color="auto" w:fill="auto"/>
            <w:vAlign w:val="center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№</w:t>
            </w:r>
          </w:p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Отметка о выполнении</w:t>
            </w:r>
          </w:p>
        </w:tc>
      </w:tr>
      <w:tr w:rsidR="007A576B" w:rsidRPr="00DA3805" w:rsidTr="00D77CA9">
        <w:tc>
          <w:tcPr>
            <w:tcW w:w="675" w:type="dxa"/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7655" w:type="dxa"/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7A576B" w:rsidRPr="00DA3805" w:rsidTr="007A576B">
        <w:trPr>
          <w:trHeight w:val="1973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A576B" w:rsidRDefault="007A576B" w:rsidP="007A5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76B" w:rsidRDefault="007A576B" w:rsidP="007A5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76B">
        <w:rPr>
          <w:rFonts w:ascii="Times New Roman" w:hAnsi="Times New Roman" w:cs="Times New Roman"/>
          <w:b/>
          <w:sz w:val="24"/>
          <w:szCs w:val="28"/>
        </w:rPr>
        <w:t>Выезды на тушение пожаров и проведение аварийно-спасательных работ</w:t>
      </w:r>
    </w:p>
    <w:p w:rsidR="007A576B" w:rsidRDefault="007A576B" w:rsidP="007A5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993"/>
        <w:gridCol w:w="1559"/>
        <w:gridCol w:w="1559"/>
        <w:gridCol w:w="1276"/>
      </w:tblGrid>
      <w:tr w:rsidR="007A576B" w:rsidRPr="00DA3805" w:rsidTr="007A576B">
        <w:tc>
          <w:tcPr>
            <w:tcW w:w="675" w:type="dxa"/>
            <w:shd w:val="clear" w:color="auto" w:fill="auto"/>
            <w:vAlign w:val="center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Адрес и ведомственная принадлежность объекта. Время возникновения пожара, аварии, ЧС, сообщения и выезда СПТ </w:t>
            </w:r>
            <w:r w:rsidR="00615044">
              <w:rPr>
                <w:rFonts w:ascii="Times New Roman" w:hAnsi="Times New Roman" w:cs="Times New Roman"/>
                <w:sz w:val="24"/>
                <w:szCs w:val="28"/>
              </w:rPr>
              <w:t>ТПСГ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Ранг пожара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Последствия пожара, аварии, ЧС</w:t>
            </w:r>
          </w:p>
        </w:tc>
        <w:tc>
          <w:tcPr>
            <w:tcW w:w="1559" w:type="dxa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Какие силы и средства работали</w:t>
            </w:r>
          </w:p>
        </w:tc>
        <w:tc>
          <w:tcPr>
            <w:tcW w:w="1276" w:type="dxa"/>
          </w:tcPr>
          <w:p w:rsidR="007A576B" w:rsidRDefault="007A576B" w:rsidP="007A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 работы личного состава</w:t>
            </w:r>
          </w:p>
        </w:tc>
      </w:tr>
      <w:tr w:rsidR="007A576B" w:rsidRPr="00DA3805" w:rsidTr="007A576B">
        <w:tc>
          <w:tcPr>
            <w:tcW w:w="675" w:type="dxa"/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1276" w:type="dxa"/>
          </w:tcPr>
          <w:p w:rsidR="007A576B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</w:tr>
      <w:tr w:rsidR="007A576B" w:rsidRPr="00DA3805" w:rsidTr="007A576B">
        <w:trPr>
          <w:trHeight w:val="4372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A576B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576B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A576B" w:rsidRDefault="007A576B" w:rsidP="007A5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A576B" w:rsidRDefault="007A576B" w:rsidP="007A5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Другие сообщения о происшествиях в </w:t>
      </w:r>
      <w:r w:rsidR="00615044">
        <w:rPr>
          <w:rFonts w:ascii="Times New Roman" w:hAnsi="Times New Roman" w:cs="Times New Roman"/>
          <w:b/>
          <w:sz w:val="24"/>
          <w:szCs w:val="28"/>
        </w:rPr>
        <w:t>ТПСГ</w:t>
      </w:r>
    </w:p>
    <w:p w:rsidR="007A576B" w:rsidRDefault="007A576B" w:rsidP="007A5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521"/>
        <w:gridCol w:w="2835"/>
      </w:tblGrid>
      <w:tr w:rsidR="007A576B" w:rsidRPr="00DA3805" w:rsidTr="007A576B">
        <w:tc>
          <w:tcPr>
            <w:tcW w:w="675" w:type="dxa"/>
            <w:shd w:val="clear" w:color="auto" w:fill="auto"/>
            <w:vAlign w:val="center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DA3805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Содержание сообщения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Принятые меры</w:t>
            </w:r>
          </w:p>
        </w:tc>
      </w:tr>
      <w:tr w:rsidR="007A576B" w:rsidRPr="00DA3805" w:rsidTr="007A576B">
        <w:trPr>
          <w:trHeight w:val="3689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7A576B" w:rsidRPr="00DA3805" w:rsidRDefault="007A576B" w:rsidP="00D77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A3805" w:rsidRDefault="00DA3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53000" w:rsidRPr="007A576B" w:rsidRDefault="00853000" w:rsidP="00853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76B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Дополнительные указания начальника </w:t>
      </w:r>
      <w:r w:rsidR="00615044">
        <w:rPr>
          <w:rFonts w:ascii="Times New Roman" w:hAnsi="Times New Roman" w:cs="Times New Roman"/>
          <w:b/>
          <w:sz w:val="24"/>
          <w:szCs w:val="28"/>
        </w:rPr>
        <w:t>ТПСГ</w:t>
      </w:r>
    </w:p>
    <w:p w:rsidR="00B10E22" w:rsidRPr="00853000" w:rsidRDefault="00B10E22" w:rsidP="00853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962"/>
        <w:gridCol w:w="1559"/>
        <w:gridCol w:w="1701"/>
      </w:tblGrid>
      <w:tr w:rsidR="00853000" w:rsidRPr="00B10E22" w:rsidTr="00B10E22">
        <w:tc>
          <w:tcPr>
            <w:tcW w:w="1809" w:type="dxa"/>
            <w:shd w:val="clear" w:color="auto" w:fill="auto"/>
            <w:vAlign w:val="center"/>
          </w:tcPr>
          <w:p w:rsidR="00853000" w:rsidRPr="00B10E22" w:rsidRDefault="00853000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0E22">
              <w:rPr>
                <w:rFonts w:ascii="Times New Roman" w:hAnsi="Times New Roman" w:cs="Times New Roman"/>
                <w:sz w:val="24"/>
                <w:szCs w:val="28"/>
              </w:rPr>
              <w:t>Кому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53000" w:rsidRPr="00B10E22" w:rsidRDefault="00853000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0E22">
              <w:rPr>
                <w:rFonts w:ascii="Times New Roman" w:hAnsi="Times New Roman" w:cs="Times New Roman"/>
                <w:sz w:val="24"/>
                <w:szCs w:val="28"/>
              </w:rPr>
              <w:t>Содержание резолюции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3000" w:rsidRPr="00B10E22" w:rsidRDefault="00853000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0E22">
              <w:rPr>
                <w:rFonts w:ascii="Times New Roman" w:hAnsi="Times New Roman" w:cs="Times New Roman"/>
                <w:sz w:val="24"/>
                <w:szCs w:val="28"/>
              </w:rPr>
              <w:t>Роспись исполнителя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3000" w:rsidRPr="00B10E22" w:rsidRDefault="00853000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0E22">
              <w:rPr>
                <w:rFonts w:ascii="Times New Roman" w:hAnsi="Times New Roman" w:cs="Times New Roman"/>
                <w:sz w:val="24"/>
                <w:szCs w:val="28"/>
              </w:rPr>
              <w:t>Отметка об исполнении</w:t>
            </w:r>
          </w:p>
        </w:tc>
      </w:tr>
      <w:tr w:rsidR="00853000" w:rsidRPr="00B10E22" w:rsidTr="00B10E22">
        <w:trPr>
          <w:trHeight w:val="3593"/>
        </w:trPr>
        <w:tc>
          <w:tcPr>
            <w:tcW w:w="1809" w:type="dxa"/>
            <w:shd w:val="clear" w:color="auto" w:fill="auto"/>
          </w:tcPr>
          <w:p w:rsidR="00853000" w:rsidRPr="00B10E22" w:rsidRDefault="00853000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853000" w:rsidRPr="00B10E22" w:rsidRDefault="00853000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853000" w:rsidRPr="00B10E22" w:rsidRDefault="00853000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53000" w:rsidRPr="00B10E22" w:rsidRDefault="00853000" w:rsidP="00853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B10E22" w:rsidRDefault="00B10E22" w:rsidP="00B10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E22" w:rsidRDefault="00B10E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10E22" w:rsidRPr="00B10E22" w:rsidRDefault="00B10E22" w:rsidP="00B10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10E22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proofErr w:type="gramEnd"/>
      <w:r w:rsidRPr="00B10E22">
        <w:rPr>
          <w:rFonts w:ascii="Times New Roman" w:hAnsi="Times New Roman" w:cs="Times New Roman"/>
          <w:b/>
          <w:sz w:val="28"/>
          <w:szCs w:val="28"/>
        </w:rPr>
        <w:t xml:space="preserve"> А П О Р Т</w:t>
      </w:r>
    </w:p>
    <w:p w:rsidR="00B10E22" w:rsidRPr="00B10E22" w:rsidRDefault="00B10E22" w:rsidP="00B10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E22">
        <w:rPr>
          <w:rFonts w:ascii="Times New Roman" w:hAnsi="Times New Roman" w:cs="Times New Roman"/>
          <w:b/>
          <w:sz w:val="28"/>
          <w:szCs w:val="28"/>
        </w:rPr>
        <w:t>начальника дежурной смены (итоги работы за сутки)</w:t>
      </w:r>
    </w:p>
    <w:p w:rsidR="00B10E22" w:rsidRPr="00B10E22" w:rsidRDefault="00B10E22" w:rsidP="00B10E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B10E22" w:rsidRPr="00B10E22" w:rsidTr="0079117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B10E22" w:rsidRPr="00B10E22" w:rsidRDefault="00B10E22" w:rsidP="00B10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E22" w:rsidRPr="00B10E22" w:rsidTr="0079117A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0E22" w:rsidRPr="00B10E22" w:rsidRDefault="00B10E22" w:rsidP="00B10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E22" w:rsidRPr="00B10E22" w:rsidTr="0079117A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0E22" w:rsidRPr="00B10E22" w:rsidRDefault="00B10E22" w:rsidP="00B10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E22" w:rsidRPr="00B10E22" w:rsidTr="0079117A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0E22" w:rsidRPr="00B10E22" w:rsidRDefault="00B10E22" w:rsidP="00B10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E22" w:rsidRPr="00B10E22" w:rsidTr="0079117A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0E22" w:rsidRPr="00B10E22" w:rsidRDefault="00B10E22" w:rsidP="00B10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E22" w:rsidRPr="00B10E22" w:rsidTr="0079117A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0E22" w:rsidRPr="00B10E22" w:rsidRDefault="00B10E22" w:rsidP="00B10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0E22" w:rsidRPr="00B10E22" w:rsidRDefault="00B10E22" w:rsidP="00B10E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0E22" w:rsidRPr="00B10E22" w:rsidRDefault="00B10E22" w:rsidP="00B10E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B10E22" w:rsidRPr="00B10E22" w:rsidTr="00575ED5">
        <w:tc>
          <w:tcPr>
            <w:tcW w:w="9571" w:type="dxa"/>
            <w:shd w:val="clear" w:color="auto" w:fill="auto"/>
          </w:tcPr>
          <w:p w:rsidR="00B10E22" w:rsidRPr="00B10E22" w:rsidRDefault="00B10E22" w:rsidP="007A5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E22">
              <w:rPr>
                <w:rFonts w:ascii="Times New Roman" w:hAnsi="Times New Roman" w:cs="Times New Roman"/>
                <w:sz w:val="24"/>
                <w:szCs w:val="28"/>
              </w:rPr>
              <w:t>Резолюци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10E22">
              <w:rPr>
                <w:rFonts w:ascii="Times New Roman" w:hAnsi="Times New Roman" w:cs="Times New Roman"/>
                <w:sz w:val="24"/>
                <w:szCs w:val="28"/>
              </w:rPr>
              <w:t xml:space="preserve"> начальника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Главного управления МЧС России по субъекту Российской Федерации</w:t>
            </w:r>
            <w:r w:rsidR="007A576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A576B" w:rsidRPr="007A576B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</w:t>
            </w:r>
          </w:p>
        </w:tc>
      </w:tr>
      <w:tr w:rsidR="00B10E22" w:rsidRPr="00B10E22" w:rsidTr="0079117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B10E22" w:rsidRPr="00B10E22" w:rsidRDefault="00B10E22" w:rsidP="00B10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E22" w:rsidRPr="00B10E22" w:rsidTr="0079117A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0E22" w:rsidRPr="00B10E22" w:rsidRDefault="00B10E22" w:rsidP="00B10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0E22" w:rsidRPr="00B10E22" w:rsidRDefault="00B10E22" w:rsidP="00B10E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0E22" w:rsidRPr="00B10E22" w:rsidRDefault="00B10E22" w:rsidP="00B10E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0E22">
        <w:rPr>
          <w:rFonts w:ascii="Times New Roman" w:hAnsi="Times New Roman" w:cs="Times New Roman"/>
          <w:b/>
          <w:sz w:val="28"/>
          <w:szCs w:val="28"/>
        </w:rPr>
        <w:t>Дежурство сдал: _______________</w:t>
      </w:r>
    </w:p>
    <w:p w:rsidR="00B10E22" w:rsidRPr="00B10E22" w:rsidRDefault="00B10E22" w:rsidP="00B10E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0E22" w:rsidRPr="00B10E22" w:rsidRDefault="00B10E22" w:rsidP="00B10E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0E22">
        <w:rPr>
          <w:rFonts w:ascii="Times New Roman" w:hAnsi="Times New Roman" w:cs="Times New Roman"/>
          <w:b/>
          <w:sz w:val="28"/>
          <w:szCs w:val="28"/>
        </w:rPr>
        <w:t>Дежурство принял: ____________</w:t>
      </w:r>
    </w:p>
    <w:p w:rsidR="00A343FD" w:rsidRPr="00A343FD" w:rsidRDefault="00A343FD" w:rsidP="00B10E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343FD" w:rsidRPr="00A343FD" w:rsidSect="005F402A">
      <w:pgSz w:w="11909" w:h="16834"/>
      <w:pgMar w:top="993" w:right="710" w:bottom="851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690" w:rsidRDefault="002E7690" w:rsidP="00676DD6">
      <w:pPr>
        <w:spacing w:after="0" w:line="240" w:lineRule="auto"/>
      </w:pPr>
      <w:r>
        <w:separator/>
      </w:r>
    </w:p>
  </w:endnote>
  <w:endnote w:type="continuationSeparator" w:id="0">
    <w:p w:rsidR="002E7690" w:rsidRDefault="002E7690" w:rsidP="0067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690" w:rsidRDefault="002E7690" w:rsidP="00676DD6">
      <w:pPr>
        <w:spacing w:after="0" w:line="240" w:lineRule="auto"/>
      </w:pPr>
      <w:r>
        <w:separator/>
      </w:r>
    </w:p>
  </w:footnote>
  <w:footnote w:type="continuationSeparator" w:id="0">
    <w:p w:rsidR="002E7690" w:rsidRDefault="002E7690" w:rsidP="00676DD6">
      <w:pPr>
        <w:spacing w:after="0" w:line="240" w:lineRule="auto"/>
      </w:pPr>
      <w:r>
        <w:continuationSeparator/>
      </w:r>
    </w:p>
  </w:footnote>
  <w:footnote w:id="1">
    <w:p w:rsidR="00676DD6" w:rsidRPr="00676DD6" w:rsidRDefault="00676DD6" w:rsidP="00676DD6">
      <w:pPr>
        <w:pStyle w:val="a5"/>
        <w:jc w:val="both"/>
        <w:rPr>
          <w:rFonts w:ascii="Times New Roman" w:hAnsi="Times New Roman" w:cs="Times New Roman"/>
        </w:rPr>
      </w:pPr>
      <w:r w:rsidRPr="00676DD6">
        <w:rPr>
          <w:rStyle w:val="a7"/>
          <w:rFonts w:ascii="Times New Roman" w:hAnsi="Times New Roman" w:cs="Times New Roman"/>
        </w:rPr>
        <w:footnoteRef/>
      </w:r>
      <w:r w:rsidRPr="00676DD6">
        <w:rPr>
          <w:rFonts w:ascii="Times New Roman" w:hAnsi="Times New Roman" w:cs="Times New Roman"/>
        </w:rPr>
        <w:t xml:space="preserve"> Здесь и далее стаж указан с учетом времени обучения в образовательных учреждениях высшего образования МЧС России.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8DA3D22"/>
    <w:multiLevelType w:val="hybridMultilevel"/>
    <w:tmpl w:val="9AE01E4E"/>
    <w:lvl w:ilvl="0" w:tplc="9E489F58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>
    <w:nsid w:val="0E5C0557"/>
    <w:multiLevelType w:val="hybridMultilevel"/>
    <w:tmpl w:val="F440BFC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CC604B"/>
    <w:multiLevelType w:val="hybridMultilevel"/>
    <w:tmpl w:val="EA544E52"/>
    <w:lvl w:ilvl="0" w:tplc="860028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03C11"/>
    <w:multiLevelType w:val="hybridMultilevel"/>
    <w:tmpl w:val="958827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6B58BA"/>
    <w:multiLevelType w:val="hybridMultilevel"/>
    <w:tmpl w:val="67C21B84"/>
    <w:lvl w:ilvl="0" w:tplc="9E489F5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3748EE"/>
    <w:multiLevelType w:val="hybridMultilevel"/>
    <w:tmpl w:val="F440BFC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9279BD"/>
    <w:multiLevelType w:val="hybridMultilevel"/>
    <w:tmpl w:val="9AE01E4E"/>
    <w:lvl w:ilvl="0" w:tplc="9E489F58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>
    <w:nsid w:val="427B349B"/>
    <w:multiLevelType w:val="hybridMultilevel"/>
    <w:tmpl w:val="F440BFC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B6A58B4"/>
    <w:multiLevelType w:val="hybridMultilevel"/>
    <w:tmpl w:val="6B0285D0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416275D"/>
    <w:multiLevelType w:val="hybridMultilevel"/>
    <w:tmpl w:val="958827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1B34B6"/>
    <w:multiLevelType w:val="hybridMultilevel"/>
    <w:tmpl w:val="F440BFC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2CC4E74"/>
    <w:multiLevelType w:val="hybridMultilevel"/>
    <w:tmpl w:val="F440BFC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E500C59"/>
    <w:multiLevelType w:val="hybridMultilevel"/>
    <w:tmpl w:val="B59801C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FB7734E"/>
    <w:multiLevelType w:val="hybridMultilevel"/>
    <w:tmpl w:val="944806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18"/>
  </w:num>
  <w:num w:numId="8">
    <w:abstractNumId w:val="8"/>
  </w:num>
  <w:num w:numId="9">
    <w:abstractNumId w:val="14"/>
  </w:num>
  <w:num w:numId="10">
    <w:abstractNumId w:val="17"/>
  </w:num>
  <w:num w:numId="11">
    <w:abstractNumId w:val="16"/>
  </w:num>
  <w:num w:numId="12">
    <w:abstractNumId w:val="10"/>
  </w:num>
  <w:num w:numId="13">
    <w:abstractNumId w:val="6"/>
  </w:num>
  <w:num w:numId="14">
    <w:abstractNumId w:val="12"/>
  </w:num>
  <w:num w:numId="15">
    <w:abstractNumId w:val="15"/>
  </w:num>
  <w:num w:numId="16">
    <w:abstractNumId w:val="7"/>
  </w:num>
  <w:num w:numId="17">
    <w:abstractNumId w:val="9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AF"/>
    <w:rsid w:val="0000150D"/>
    <w:rsid w:val="00070EB7"/>
    <w:rsid w:val="001153AF"/>
    <w:rsid w:val="00187946"/>
    <w:rsid w:val="00211668"/>
    <w:rsid w:val="0026470B"/>
    <w:rsid w:val="002A5405"/>
    <w:rsid w:val="002E7690"/>
    <w:rsid w:val="002F0AD1"/>
    <w:rsid w:val="003A2FB3"/>
    <w:rsid w:val="00453E1C"/>
    <w:rsid w:val="005312EB"/>
    <w:rsid w:val="00531BDB"/>
    <w:rsid w:val="005F402A"/>
    <w:rsid w:val="00615044"/>
    <w:rsid w:val="006452E3"/>
    <w:rsid w:val="00676DD6"/>
    <w:rsid w:val="006A7EBC"/>
    <w:rsid w:val="00745DC0"/>
    <w:rsid w:val="007A576B"/>
    <w:rsid w:val="00820FB8"/>
    <w:rsid w:val="00853000"/>
    <w:rsid w:val="00A343FD"/>
    <w:rsid w:val="00A94DB9"/>
    <w:rsid w:val="00AC71F3"/>
    <w:rsid w:val="00B10E22"/>
    <w:rsid w:val="00B66EBE"/>
    <w:rsid w:val="00BB6AA6"/>
    <w:rsid w:val="00BE1D87"/>
    <w:rsid w:val="00C62130"/>
    <w:rsid w:val="00CC3B8C"/>
    <w:rsid w:val="00D20CB5"/>
    <w:rsid w:val="00D275CD"/>
    <w:rsid w:val="00DA3805"/>
    <w:rsid w:val="00EB3185"/>
    <w:rsid w:val="00F06472"/>
    <w:rsid w:val="00F7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02A"/>
    <w:pPr>
      <w:ind w:left="720"/>
      <w:contextualSpacing/>
    </w:pPr>
  </w:style>
  <w:style w:type="table" w:styleId="a4">
    <w:name w:val="Table Grid"/>
    <w:basedOn w:val="a1"/>
    <w:uiPriority w:val="59"/>
    <w:rsid w:val="00264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676DD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76DD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76DD6"/>
    <w:rPr>
      <w:vertAlign w:val="superscript"/>
    </w:rPr>
  </w:style>
  <w:style w:type="character" w:styleId="a8">
    <w:name w:val="Hyperlink"/>
    <w:basedOn w:val="a0"/>
    <w:uiPriority w:val="99"/>
    <w:unhideWhenUsed/>
    <w:rsid w:val="00070E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02A"/>
    <w:pPr>
      <w:ind w:left="720"/>
      <w:contextualSpacing/>
    </w:pPr>
  </w:style>
  <w:style w:type="table" w:styleId="a4">
    <w:name w:val="Table Grid"/>
    <w:basedOn w:val="a1"/>
    <w:uiPriority w:val="59"/>
    <w:rsid w:val="00264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676DD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76DD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76DD6"/>
    <w:rPr>
      <w:vertAlign w:val="superscript"/>
    </w:rPr>
  </w:style>
  <w:style w:type="character" w:styleId="a8">
    <w:name w:val="Hyperlink"/>
    <w:basedOn w:val="a0"/>
    <w:uiPriority w:val="99"/>
    <w:unhideWhenUsed/>
    <w:rsid w:val="00070E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pozharno-spasatelnyiy-garniz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DD883-DFFC-4479-97E3-9AF32606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15</Pages>
  <Words>3348</Words>
  <Characters>19089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2019-08-20T19:26:00Z</dcterms:created>
  <dcterms:modified xsi:type="dcterms:W3CDTF">2019-09-16T18:16:00Z</dcterms:modified>
</cp:coreProperties>
</file>